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C36" w:rsidRDefault="00051B03" w:rsidP="00C17C36">
      <w:pPr>
        <w:jc w:val="center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theme="majorBidi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5939790" cy="9783184"/>
            <wp:effectExtent l="19050" t="0" r="3810" b="0"/>
            <wp:docPr id="2" name="Рисунок 2" descr="C:\Documents and Settings\1\Мои документы\СКАНИРОВАНИЕ\справка2507 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1\Мои документы\СКАНИРОВАНИЕ\справка2507 14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97831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7C36" w:rsidRDefault="00C17C36" w:rsidP="00C17C36">
      <w:pPr>
        <w:jc w:val="center"/>
        <w:rPr>
          <w:rFonts w:ascii="Times New Roman" w:hAnsi="Times New Roman" w:cs="Times New Roman"/>
          <w:sz w:val="40"/>
          <w:szCs w:val="40"/>
          <w:lang w:val="ru-RU"/>
        </w:rPr>
      </w:pPr>
    </w:p>
    <w:p w:rsidR="00C17C36" w:rsidRDefault="00C17C36" w:rsidP="00C17C36">
      <w:pPr>
        <w:jc w:val="center"/>
        <w:rPr>
          <w:rFonts w:ascii="Times New Roman" w:hAnsi="Times New Roman" w:cs="Times New Roman"/>
          <w:sz w:val="40"/>
          <w:szCs w:val="40"/>
          <w:lang w:val="ru-RU"/>
        </w:rPr>
      </w:pPr>
    </w:p>
    <w:p w:rsidR="00C17C36" w:rsidRDefault="00C17C36" w:rsidP="00C17C36">
      <w:pPr>
        <w:jc w:val="center"/>
        <w:rPr>
          <w:rFonts w:ascii="Times New Roman" w:hAnsi="Times New Roman" w:cs="Times New Roman"/>
          <w:sz w:val="40"/>
          <w:szCs w:val="40"/>
          <w:lang w:val="ru-RU"/>
        </w:rPr>
      </w:pPr>
    </w:p>
    <w:p w:rsidR="00C17C36" w:rsidRDefault="00C17C36" w:rsidP="00C17C36">
      <w:pPr>
        <w:jc w:val="center"/>
        <w:rPr>
          <w:rFonts w:ascii="Times New Roman" w:hAnsi="Times New Roman" w:cs="Times New Roman"/>
          <w:sz w:val="40"/>
          <w:szCs w:val="40"/>
          <w:lang w:val="ru-RU"/>
        </w:rPr>
      </w:pPr>
    </w:p>
    <w:p w:rsidR="00C17C36" w:rsidRDefault="00C17C36" w:rsidP="00C17C36">
      <w:pPr>
        <w:jc w:val="center"/>
        <w:rPr>
          <w:rFonts w:ascii="Times New Roman" w:hAnsi="Times New Roman" w:cs="Times New Roman"/>
          <w:sz w:val="40"/>
          <w:szCs w:val="40"/>
          <w:lang w:val="ru-RU"/>
        </w:rPr>
      </w:pPr>
    </w:p>
    <w:p w:rsidR="00C17C36" w:rsidRPr="00A37378" w:rsidRDefault="00C17C36" w:rsidP="009A5E2D">
      <w:pPr>
        <w:pStyle w:val="aa"/>
        <w:spacing w:after="12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37378">
        <w:rPr>
          <w:rFonts w:ascii="Times New Roman" w:hAnsi="Times New Roman" w:cs="Times New Roman"/>
          <w:b/>
          <w:sz w:val="28"/>
          <w:szCs w:val="28"/>
          <w:lang w:val="ru-RU"/>
        </w:rPr>
        <w:t>Содержание программы</w:t>
      </w:r>
    </w:p>
    <w:p w:rsidR="00C17C36" w:rsidRPr="00A37378" w:rsidRDefault="00C17C36" w:rsidP="00557FAC">
      <w:pPr>
        <w:pStyle w:val="aa"/>
        <w:tabs>
          <w:tab w:val="left" w:pos="9072"/>
        </w:tabs>
        <w:spacing w:after="120"/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  <w:r w:rsidRPr="00A37378">
        <w:rPr>
          <w:rFonts w:ascii="Times New Roman" w:hAnsi="Times New Roman" w:cs="Times New Roman"/>
          <w:b/>
          <w:sz w:val="28"/>
          <w:szCs w:val="28"/>
          <w:lang w:val="ru-RU"/>
        </w:rPr>
        <w:t>Введение</w:t>
      </w:r>
      <w:r w:rsidRPr="00A37378">
        <w:rPr>
          <w:rFonts w:ascii="Times New Roman" w:hAnsi="Times New Roman" w:cs="Times New Roman"/>
          <w:sz w:val="28"/>
          <w:szCs w:val="28"/>
          <w:lang w:val="ru-RU"/>
        </w:rPr>
        <w:t>……………………………………………………………………....3</w:t>
      </w:r>
    </w:p>
    <w:p w:rsidR="00C17C36" w:rsidRPr="00A37378" w:rsidRDefault="00C17C36" w:rsidP="00C17C36">
      <w:pPr>
        <w:pStyle w:val="aa"/>
        <w:spacing w:after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7378">
        <w:rPr>
          <w:rFonts w:ascii="Times New Roman" w:hAnsi="Times New Roman" w:cs="Times New Roman"/>
          <w:b/>
          <w:sz w:val="28"/>
          <w:szCs w:val="28"/>
          <w:lang w:val="ru-RU"/>
        </w:rPr>
        <w:t>1.  Паспорт Программы</w:t>
      </w:r>
      <w:r w:rsidRPr="00A37378">
        <w:rPr>
          <w:rFonts w:ascii="Times New Roman" w:hAnsi="Times New Roman" w:cs="Times New Roman"/>
          <w:sz w:val="28"/>
          <w:szCs w:val="28"/>
          <w:lang w:val="ru-RU"/>
        </w:rPr>
        <w:t>…………………………………………………….5</w:t>
      </w:r>
    </w:p>
    <w:p w:rsidR="00C17C36" w:rsidRPr="00A37378" w:rsidRDefault="00C17C36" w:rsidP="00C17C36">
      <w:pPr>
        <w:pStyle w:val="aa"/>
        <w:spacing w:after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7378">
        <w:rPr>
          <w:rFonts w:ascii="Times New Roman" w:hAnsi="Times New Roman" w:cs="Times New Roman"/>
          <w:b/>
          <w:sz w:val="28"/>
          <w:szCs w:val="28"/>
          <w:lang w:val="ru-RU"/>
        </w:rPr>
        <w:t>2.  Информационная справка</w:t>
      </w:r>
      <w:r w:rsidRPr="00A37378">
        <w:rPr>
          <w:rFonts w:ascii="Times New Roman" w:hAnsi="Times New Roman" w:cs="Times New Roman"/>
          <w:sz w:val="28"/>
          <w:szCs w:val="28"/>
          <w:lang w:val="ru-RU"/>
        </w:rPr>
        <w:t xml:space="preserve"> ……………………………………..………8</w:t>
      </w:r>
    </w:p>
    <w:p w:rsidR="00C17C36" w:rsidRPr="00A37378" w:rsidRDefault="00C17C36" w:rsidP="00C17C36">
      <w:pPr>
        <w:pStyle w:val="32"/>
        <w:shd w:val="clear" w:color="auto" w:fill="auto"/>
        <w:tabs>
          <w:tab w:val="left" w:pos="800"/>
        </w:tabs>
        <w:spacing w:line="370" w:lineRule="exact"/>
        <w:ind w:left="284" w:hanging="284"/>
        <w:jc w:val="left"/>
        <w:rPr>
          <w:b w:val="0"/>
          <w:lang w:val="ru-RU"/>
        </w:rPr>
      </w:pPr>
      <w:r w:rsidRPr="00A37378">
        <w:rPr>
          <w:lang w:val="ru-RU"/>
        </w:rPr>
        <w:t>3. Проблемный анализ деятельности ДОУ за период, предшествующий инновационному циклу развития</w:t>
      </w:r>
      <w:r w:rsidR="00A37378">
        <w:rPr>
          <w:b w:val="0"/>
          <w:lang w:val="ru-RU"/>
        </w:rPr>
        <w:t xml:space="preserve">……………………………………… </w:t>
      </w:r>
      <w:r w:rsidR="00CC7858">
        <w:rPr>
          <w:b w:val="0"/>
          <w:lang w:val="ru-RU"/>
        </w:rPr>
        <w:t>14</w:t>
      </w:r>
    </w:p>
    <w:p w:rsidR="00C17C36" w:rsidRPr="00A37378" w:rsidRDefault="00C17C36" w:rsidP="00C17C36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7378">
        <w:rPr>
          <w:rFonts w:ascii="Times New Roman" w:hAnsi="Times New Roman" w:cs="Times New Roman"/>
          <w:b/>
          <w:sz w:val="28"/>
          <w:szCs w:val="28"/>
          <w:lang w:val="ru-RU"/>
        </w:rPr>
        <w:t>3.1.</w:t>
      </w:r>
      <w:r w:rsidRPr="00A37378">
        <w:rPr>
          <w:rFonts w:ascii="Times New Roman" w:hAnsi="Times New Roman" w:cs="Times New Roman"/>
          <w:bCs/>
          <w:sz w:val="28"/>
          <w:szCs w:val="28"/>
          <w:lang w:val="ru-RU"/>
        </w:rPr>
        <w:t>Анализ образовательной поли</w:t>
      </w:r>
      <w:r w:rsidR="00A3737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тики и социального заказа …………  </w:t>
      </w:r>
      <w:r w:rsidR="00CC7858">
        <w:rPr>
          <w:rFonts w:ascii="Times New Roman" w:hAnsi="Times New Roman" w:cs="Times New Roman"/>
          <w:bCs/>
          <w:sz w:val="28"/>
          <w:szCs w:val="28"/>
          <w:lang w:val="ru-RU"/>
        </w:rPr>
        <w:t>14</w:t>
      </w:r>
    </w:p>
    <w:p w:rsidR="00C17C36" w:rsidRPr="00A37378" w:rsidRDefault="00C17C36" w:rsidP="00C17C36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A37378">
        <w:rPr>
          <w:rFonts w:ascii="Times New Roman" w:hAnsi="Times New Roman" w:cs="Times New Roman"/>
          <w:b/>
          <w:sz w:val="28"/>
          <w:szCs w:val="28"/>
          <w:lang w:val="ru-RU"/>
        </w:rPr>
        <w:t>3.2</w:t>
      </w:r>
      <w:r w:rsidRPr="00A37378">
        <w:rPr>
          <w:rFonts w:ascii="Times New Roman" w:hAnsi="Times New Roman" w:cs="Times New Roman"/>
          <w:sz w:val="28"/>
          <w:szCs w:val="28"/>
          <w:lang w:val="ru-RU"/>
        </w:rPr>
        <w:t>. Анализ жизне</w:t>
      </w:r>
      <w:r w:rsidR="00A37378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="00557FAC">
        <w:rPr>
          <w:rFonts w:ascii="Times New Roman" w:hAnsi="Times New Roman" w:cs="Times New Roman"/>
          <w:sz w:val="28"/>
          <w:szCs w:val="28"/>
          <w:lang w:val="ru-RU"/>
        </w:rPr>
        <w:t xml:space="preserve">еятельности ДОУ……………………………………… </w:t>
      </w:r>
      <w:r w:rsidR="00CC7858">
        <w:rPr>
          <w:rFonts w:ascii="Times New Roman" w:hAnsi="Times New Roman" w:cs="Times New Roman"/>
          <w:sz w:val="28"/>
          <w:szCs w:val="28"/>
          <w:lang w:val="ru-RU"/>
        </w:rPr>
        <w:t>16</w:t>
      </w:r>
    </w:p>
    <w:p w:rsidR="00C17C36" w:rsidRPr="00A37378" w:rsidRDefault="00C17C36" w:rsidP="00C17C36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A37378">
        <w:rPr>
          <w:rFonts w:ascii="Times New Roman" w:hAnsi="Times New Roman" w:cs="Times New Roman"/>
          <w:b/>
          <w:bCs/>
          <w:sz w:val="28"/>
          <w:szCs w:val="28"/>
          <w:lang w:val="ru-RU"/>
        </w:rPr>
        <w:t>3.3.</w:t>
      </w:r>
      <w:r w:rsidRPr="00A3737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Анализ результатов образовательного процесса ………………</w:t>
      </w:r>
      <w:r w:rsidR="00A37378">
        <w:rPr>
          <w:rFonts w:ascii="Times New Roman" w:hAnsi="Times New Roman" w:cs="Times New Roman"/>
          <w:bCs/>
          <w:sz w:val="28"/>
          <w:szCs w:val="28"/>
          <w:lang w:val="ru-RU"/>
        </w:rPr>
        <w:t>……</w:t>
      </w:r>
      <w:r w:rsidR="00C50623">
        <w:rPr>
          <w:rFonts w:ascii="Times New Roman" w:hAnsi="Times New Roman" w:cs="Times New Roman"/>
          <w:bCs/>
          <w:sz w:val="28"/>
          <w:szCs w:val="28"/>
          <w:lang w:val="ru-RU"/>
        </w:rPr>
        <w:t>17</w:t>
      </w:r>
    </w:p>
    <w:p w:rsidR="00C17C36" w:rsidRPr="00A37378" w:rsidRDefault="00C17C36" w:rsidP="00C17C36">
      <w:pPr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ind w:left="1276" w:hanging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7378">
        <w:rPr>
          <w:rFonts w:ascii="Times New Roman" w:hAnsi="Times New Roman" w:cs="Times New Roman"/>
          <w:sz w:val="28"/>
          <w:szCs w:val="28"/>
          <w:lang w:val="ru-RU"/>
        </w:rPr>
        <w:t>Физическое развитие……………………</w:t>
      </w:r>
      <w:r w:rsidR="00557FAC">
        <w:rPr>
          <w:rFonts w:ascii="Times New Roman" w:hAnsi="Times New Roman" w:cs="Times New Roman"/>
          <w:sz w:val="28"/>
          <w:szCs w:val="28"/>
          <w:lang w:val="ru-RU"/>
        </w:rPr>
        <w:t xml:space="preserve">………………………  </w:t>
      </w:r>
      <w:r w:rsidR="00C50623">
        <w:rPr>
          <w:rFonts w:ascii="Times New Roman" w:hAnsi="Times New Roman" w:cs="Times New Roman"/>
          <w:sz w:val="28"/>
          <w:szCs w:val="28"/>
          <w:lang w:val="ru-RU"/>
        </w:rPr>
        <w:t>17</w:t>
      </w:r>
    </w:p>
    <w:p w:rsidR="00C17C36" w:rsidRPr="00A37378" w:rsidRDefault="00C17C36" w:rsidP="00C17C36">
      <w:pPr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ind w:left="1276" w:hanging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7378">
        <w:rPr>
          <w:rFonts w:ascii="Times New Roman" w:hAnsi="Times New Roman" w:cs="Times New Roman"/>
          <w:sz w:val="28"/>
          <w:szCs w:val="28"/>
          <w:lang w:val="ru-RU"/>
        </w:rPr>
        <w:t>Художественно-эстетическое развитие ………………………...</w:t>
      </w:r>
      <w:r w:rsidR="00542DA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50623">
        <w:rPr>
          <w:rFonts w:ascii="Times New Roman" w:hAnsi="Times New Roman" w:cs="Times New Roman"/>
          <w:sz w:val="28"/>
          <w:szCs w:val="28"/>
          <w:lang w:val="ru-RU"/>
        </w:rPr>
        <w:t>20</w:t>
      </w:r>
    </w:p>
    <w:p w:rsidR="00C17C36" w:rsidRPr="00A37378" w:rsidRDefault="00C17C36" w:rsidP="00C17C36">
      <w:pPr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ind w:left="1276" w:hanging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7378">
        <w:rPr>
          <w:rFonts w:ascii="Times New Roman" w:hAnsi="Times New Roman" w:cs="Times New Roman"/>
          <w:sz w:val="28"/>
          <w:szCs w:val="28"/>
          <w:lang w:val="ru-RU"/>
        </w:rPr>
        <w:t>Познавате</w:t>
      </w:r>
      <w:r w:rsidR="00A37378">
        <w:rPr>
          <w:rFonts w:ascii="Times New Roman" w:hAnsi="Times New Roman" w:cs="Times New Roman"/>
          <w:sz w:val="28"/>
          <w:szCs w:val="28"/>
          <w:lang w:val="ru-RU"/>
        </w:rPr>
        <w:t xml:space="preserve">льное развитие ………………………………………  </w:t>
      </w:r>
      <w:r w:rsidR="00C50623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A37378">
        <w:rPr>
          <w:rFonts w:ascii="Times New Roman" w:hAnsi="Times New Roman" w:cs="Times New Roman"/>
          <w:sz w:val="28"/>
          <w:szCs w:val="28"/>
          <w:lang w:val="ru-RU"/>
        </w:rPr>
        <w:t>2</w:t>
      </w:r>
    </w:p>
    <w:p w:rsidR="00C17C36" w:rsidRPr="00A37378" w:rsidRDefault="00C17C36" w:rsidP="00C17C36">
      <w:pPr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ind w:left="1276" w:hanging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7378">
        <w:rPr>
          <w:rFonts w:ascii="Times New Roman" w:hAnsi="Times New Roman" w:cs="Times New Roman"/>
          <w:sz w:val="28"/>
          <w:szCs w:val="28"/>
          <w:lang w:val="ru-RU"/>
        </w:rPr>
        <w:t>Речев</w:t>
      </w:r>
      <w:r w:rsidR="00A37378">
        <w:rPr>
          <w:rFonts w:ascii="Times New Roman" w:hAnsi="Times New Roman" w:cs="Times New Roman"/>
          <w:sz w:val="28"/>
          <w:szCs w:val="28"/>
          <w:lang w:val="ru-RU"/>
        </w:rPr>
        <w:t xml:space="preserve">ое развитие ………………………………………………… </w:t>
      </w:r>
      <w:r w:rsidR="00C50623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A37378">
        <w:rPr>
          <w:rFonts w:ascii="Times New Roman" w:hAnsi="Times New Roman" w:cs="Times New Roman"/>
          <w:sz w:val="28"/>
          <w:szCs w:val="28"/>
          <w:lang w:val="ru-RU"/>
        </w:rPr>
        <w:t>4</w:t>
      </w:r>
    </w:p>
    <w:p w:rsidR="00C17C36" w:rsidRPr="00B21BEE" w:rsidRDefault="00C17C36" w:rsidP="00C17C36">
      <w:pPr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ind w:left="1276" w:hanging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7378">
        <w:rPr>
          <w:rFonts w:ascii="Times New Roman" w:hAnsi="Times New Roman" w:cs="Times New Roman"/>
          <w:sz w:val="28"/>
          <w:szCs w:val="28"/>
          <w:lang w:val="ru-RU"/>
        </w:rPr>
        <w:t>Социально-коммуникативное развитие ……………</w:t>
      </w:r>
      <w:r w:rsidRPr="007929F2">
        <w:rPr>
          <w:rFonts w:ascii="Times New Roman" w:hAnsi="Times New Roman" w:cs="Times New Roman"/>
          <w:sz w:val="28"/>
          <w:szCs w:val="28"/>
          <w:lang w:val="ru-RU"/>
        </w:rPr>
        <w:t>……</w:t>
      </w:r>
      <w:r w:rsidRPr="00B21BEE">
        <w:rPr>
          <w:rFonts w:ascii="Times New Roman" w:hAnsi="Times New Roman" w:cs="Times New Roman"/>
          <w:sz w:val="28"/>
          <w:szCs w:val="28"/>
          <w:lang w:val="ru-RU"/>
        </w:rPr>
        <w:t>…...</w:t>
      </w:r>
      <w:r w:rsidR="00A37378" w:rsidRPr="00B21BEE">
        <w:rPr>
          <w:rFonts w:ascii="Times New Roman" w:hAnsi="Times New Roman" w:cs="Times New Roman"/>
          <w:sz w:val="28"/>
          <w:szCs w:val="28"/>
          <w:lang w:val="ru-RU"/>
        </w:rPr>
        <w:t>…</w:t>
      </w:r>
      <w:r w:rsidR="00C50623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B21BEE">
        <w:rPr>
          <w:rFonts w:ascii="Times New Roman" w:hAnsi="Times New Roman" w:cs="Times New Roman"/>
          <w:sz w:val="28"/>
          <w:szCs w:val="28"/>
          <w:lang w:val="ru-RU"/>
        </w:rPr>
        <w:t>6</w:t>
      </w:r>
    </w:p>
    <w:p w:rsidR="00C17C36" w:rsidRPr="00A37378" w:rsidRDefault="00C17C36" w:rsidP="00C17C36">
      <w:pPr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7378">
        <w:rPr>
          <w:rFonts w:ascii="Times New Roman" w:hAnsi="Times New Roman" w:cs="Times New Roman"/>
          <w:sz w:val="28"/>
          <w:szCs w:val="28"/>
          <w:lang w:val="ru-RU"/>
        </w:rPr>
        <w:t>Взаимодействие ДОУ с родителями (законными представителями)</w:t>
      </w:r>
    </w:p>
    <w:p w:rsidR="00C17C36" w:rsidRPr="00A37378" w:rsidRDefault="00C17C36" w:rsidP="00C17C36">
      <w:pPr>
        <w:shd w:val="clear" w:color="auto" w:fill="FFFFFF"/>
        <w:autoSpaceDE w:val="0"/>
        <w:autoSpaceDN w:val="0"/>
        <w:adjustRightInd w:val="0"/>
        <w:ind w:left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7378">
        <w:rPr>
          <w:rFonts w:ascii="Times New Roman" w:hAnsi="Times New Roman" w:cs="Times New Roman"/>
          <w:sz w:val="28"/>
          <w:szCs w:val="28"/>
          <w:lang w:val="ru-RU"/>
        </w:rPr>
        <w:t>воспитанников ……………………………………</w:t>
      </w:r>
      <w:r w:rsidR="00A37378">
        <w:rPr>
          <w:rFonts w:ascii="Times New Roman" w:hAnsi="Times New Roman" w:cs="Times New Roman"/>
          <w:sz w:val="28"/>
          <w:szCs w:val="28"/>
          <w:lang w:val="ru-RU"/>
        </w:rPr>
        <w:t>……………………</w:t>
      </w:r>
      <w:r w:rsidR="00542DA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50623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A37378">
        <w:rPr>
          <w:rFonts w:ascii="Times New Roman" w:hAnsi="Times New Roman" w:cs="Times New Roman"/>
          <w:sz w:val="28"/>
          <w:szCs w:val="28"/>
          <w:lang w:val="ru-RU"/>
        </w:rPr>
        <w:t>8</w:t>
      </w:r>
    </w:p>
    <w:p w:rsidR="00C17C36" w:rsidRPr="00A37378" w:rsidRDefault="00C17C36" w:rsidP="00C17C36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7378">
        <w:rPr>
          <w:rFonts w:ascii="Times New Roman" w:hAnsi="Times New Roman" w:cs="Times New Roman"/>
          <w:b/>
          <w:bCs/>
          <w:sz w:val="28"/>
          <w:szCs w:val="28"/>
          <w:lang w:val="ru-RU"/>
        </w:rPr>
        <w:t>3.5.</w:t>
      </w:r>
      <w:r w:rsidRPr="00A37378">
        <w:rPr>
          <w:rFonts w:ascii="Times New Roman" w:hAnsi="Times New Roman" w:cs="Times New Roman"/>
          <w:sz w:val="28"/>
          <w:szCs w:val="28"/>
          <w:lang w:val="ru-RU"/>
        </w:rPr>
        <w:t>Определение возможных путей решения проблем ……………</w:t>
      </w:r>
      <w:r w:rsidR="00A37378">
        <w:rPr>
          <w:rFonts w:ascii="Times New Roman" w:hAnsi="Times New Roman" w:cs="Times New Roman"/>
          <w:sz w:val="28"/>
          <w:szCs w:val="28"/>
          <w:lang w:val="ru-RU"/>
        </w:rPr>
        <w:t>………</w:t>
      </w:r>
      <w:r w:rsidR="00C50623">
        <w:rPr>
          <w:rFonts w:ascii="Times New Roman" w:hAnsi="Times New Roman" w:cs="Times New Roman"/>
          <w:sz w:val="28"/>
          <w:szCs w:val="28"/>
          <w:lang w:val="ru-RU"/>
        </w:rPr>
        <w:t>29</w:t>
      </w:r>
    </w:p>
    <w:p w:rsidR="00C17C36" w:rsidRPr="00A37378" w:rsidRDefault="00C17C36" w:rsidP="00C17C36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A3737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4.  </w:t>
      </w:r>
      <w:r w:rsidRPr="00A37378">
        <w:rPr>
          <w:rFonts w:ascii="Times New Roman" w:hAnsi="Times New Roman" w:cs="Times New Roman"/>
          <w:b/>
          <w:sz w:val="28"/>
          <w:szCs w:val="28"/>
          <w:lang w:val="ru-RU"/>
        </w:rPr>
        <w:t>Концепция развития ДОУ</w:t>
      </w:r>
      <w:r w:rsidRPr="00A37378">
        <w:rPr>
          <w:rFonts w:ascii="Times New Roman" w:hAnsi="Times New Roman" w:cs="Times New Roman"/>
          <w:sz w:val="28"/>
          <w:szCs w:val="28"/>
          <w:lang w:val="ru-RU"/>
        </w:rPr>
        <w:t xml:space="preserve"> ………………..………………………</w:t>
      </w:r>
      <w:r w:rsidR="00A37378" w:rsidRPr="00A37378">
        <w:rPr>
          <w:rFonts w:ascii="Times New Roman" w:hAnsi="Times New Roman" w:cs="Times New Roman"/>
          <w:sz w:val="28"/>
          <w:szCs w:val="28"/>
          <w:lang w:val="ru-RU"/>
        </w:rPr>
        <w:t>……</w:t>
      </w:r>
      <w:r w:rsidR="00557FA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50623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A37378">
        <w:rPr>
          <w:rFonts w:ascii="Times New Roman" w:hAnsi="Times New Roman" w:cs="Times New Roman"/>
          <w:sz w:val="28"/>
          <w:szCs w:val="28"/>
          <w:lang w:val="ru-RU"/>
        </w:rPr>
        <w:t>2</w:t>
      </w:r>
    </w:p>
    <w:p w:rsidR="00C17C36" w:rsidRPr="00A37378" w:rsidRDefault="00C17C36" w:rsidP="00C17C36">
      <w:pPr>
        <w:pStyle w:val="aa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A3737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4.1. Образ выпускника дошкольного </w:t>
      </w:r>
      <w:r w:rsidR="00A37378">
        <w:rPr>
          <w:rFonts w:ascii="Times New Roman" w:hAnsi="Times New Roman" w:cs="Times New Roman"/>
          <w:bCs/>
          <w:sz w:val="28"/>
          <w:szCs w:val="28"/>
          <w:lang w:val="ru-RU"/>
        </w:rPr>
        <w:t>о</w:t>
      </w:r>
      <w:r w:rsidR="00557FAC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бразовательного учреждения …  </w:t>
      </w:r>
      <w:r w:rsidR="00C50623">
        <w:rPr>
          <w:rFonts w:ascii="Times New Roman" w:hAnsi="Times New Roman" w:cs="Times New Roman"/>
          <w:bCs/>
          <w:sz w:val="28"/>
          <w:szCs w:val="28"/>
          <w:lang w:val="ru-RU"/>
        </w:rPr>
        <w:t>3</w:t>
      </w:r>
      <w:r w:rsidRPr="00A37378">
        <w:rPr>
          <w:rFonts w:ascii="Times New Roman" w:hAnsi="Times New Roman" w:cs="Times New Roman"/>
          <w:bCs/>
          <w:sz w:val="28"/>
          <w:szCs w:val="28"/>
          <w:lang w:val="ru-RU"/>
        </w:rPr>
        <w:t>3</w:t>
      </w:r>
    </w:p>
    <w:p w:rsidR="00C17C36" w:rsidRPr="00A37378" w:rsidRDefault="00C17C36" w:rsidP="00C17C36">
      <w:pPr>
        <w:pStyle w:val="aa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A37378">
        <w:rPr>
          <w:rFonts w:ascii="Times New Roman" w:hAnsi="Times New Roman" w:cs="Times New Roman"/>
          <w:bCs/>
          <w:sz w:val="28"/>
          <w:szCs w:val="28"/>
          <w:lang w:val="ru-RU"/>
        </w:rPr>
        <w:t>4.2. Образ педагога образо</w:t>
      </w:r>
      <w:r w:rsidR="00557FAC">
        <w:rPr>
          <w:rFonts w:ascii="Times New Roman" w:hAnsi="Times New Roman" w:cs="Times New Roman"/>
          <w:bCs/>
          <w:sz w:val="28"/>
          <w:szCs w:val="28"/>
          <w:lang w:val="ru-RU"/>
        </w:rPr>
        <w:t>вательного учреждения ………………………</w:t>
      </w:r>
      <w:r w:rsidR="00C50623">
        <w:rPr>
          <w:rFonts w:ascii="Times New Roman" w:hAnsi="Times New Roman" w:cs="Times New Roman"/>
          <w:bCs/>
          <w:sz w:val="28"/>
          <w:szCs w:val="28"/>
          <w:lang w:val="ru-RU"/>
        </w:rPr>
        <w:t>34</w:t>
      </w:r>
    </w:p>
    <w:p w:rsidR="00C17C36" w:rsidRPr="00A37378" w:rsidRDefault="00C17C36" w:rsidP="00C17C36">
      <w:pPr>
        <w:pStyle w:val="aa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A37378">
        <w:rPr>
          <w:rFonts w:ascii="Times New Roman" w:hAnsi="Times New Roman" w:cs="Times New Roman"/>
          <w:bCs/>
          <w:sz w:val="28"/>
          <w:szCs w:val="28"/>
          <w:lang w:val="ru-RU"/>
        </w:rPr>
        <w:t>4.3. Модель будущего детского сада (</w:t>
      </w:r>
      <w:r w:rsidR="00A3737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как желаемый результат) ………   </w:t>
      </w:r>
      <w:r w:rsidR="00C50623">
        <w:rPr>
          <w:rFonts w:ascii="Times New Roman" w:hAnsi="Times New Roman" w:cs="Times New Roman"/>
          <w:bCs/>
          <w:sz w:val="28"/>
          <w:szCs w:val="28"/>
          <w:lang w:val="ru-RU"/>
        </w:rPr>
        <w:t>3</w:t>
      </w:r>
      <w:r w:rsidRPr="00A37378">
        <w:rPr>
          <w:rFonts w:ascii="Times New Roman" w:hAnsi="Times New Roman" w:cs="Times New Roman"/>
          <w:bCs/>
          <w:sz w:val="28"/>
          <w:szCs w:val="28"/>
          <w:lang w:val="ru-RU"/>
        </w:rPr>
        <w:t>6</w:t>
      </w:r>
    </w:p>
    <w:p w:rsidR="00C17C36" w:rsidRPr="00A37378" w:rsidRDefault="00C17C36" w:rsidP="00C17C36">
      <w:pPr>
        <w:pStyle w:val="aa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A37378">
        <w:rPr>
          <w:rFonts w:ascii="Times New Roman" w:hAnsi="Times New Roman" w:cs="Times New Roman"/>
          <w:bCs/>
          <w:sz w:val="28"/>
          <w:szCs w:val="28"/>
          <w:lang w:val="ru-RU"/>
        </w:rPr>
        <w:t>4.4. Стратегия развития дошкольной</w:t>
      </w:r>
      <w:r w:rsidR="00A3737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557FAC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образовательной организации …  </w:t>
      </w:r>
      <w:r w:rsidR="00C50623">
        <w:rPr>
          <w:rFonts w:ascii="Times New Roman" w:hAnsi="Times New Roman" w:cs="Times New Roman"/>
          <w:bCs/>
          <w:sz w:val="28"/>
          <w:szCs w:val="28"/>
          <w:lang w:val="ru-RU"/>
        </w:rPr>
        <w:t>3</w:t>
      </w:r>
      <w:r w:rsidRPr="00A37378">
        <w:rPr>
          <w:rFonts w:ascii="Times New Roman" w:hAnsi="Times New Roman" w:cs="Times New Roman"/>
          <w:bCs/>
          <w:sz w:val="28"/>
          <w:szCs w:val="28"/>
          <w:lang w:val="ru-RU"/>
        </w:rPr>
        <w:t>7</w:t>
      </w:r>
    </w:p>
    <w:p w:rsidR="00C17C36" w:rsidRPr="00A37378" w:rsidRDefault="00C17C36" w:rsidP="00C17C36">
      <w:pPr>
        <w:pStyle w:val="aa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A37378">
        <w:rPr>
          <w:rFonts w:ascii="Times New Roman" w:hAnsi="Times New Roman" w:cs="Times New Roman"/>
          <w:bCs/>
          <w:sz w:val="28"/>
          <w:szCs w:val="28"/>
          <w:lang w:val="ru-RU"/>
        </w:rPr>
        <w:t>4.5. Механизм реализации Программы Р</w:t>
      </w:r>
      <w:r w:rsidR="00557FAC">
        <w:rPr>
          <w:rFonts w:ascii="Times New Roman" w:hAnsi="Times New Roman" w:cs="Times New Roman"/>
          <w:bCs/>
          <w:sz w:val="28"/>
          <w:szCs w:val="28"/>
          <w:lang w:val="ru-RU"/>
        </w:rPr>
        <w:t>азвития …………………………</w:t>
      </w:r>
      <w:r w:rsidR="00C50623">
        <w:rPr>
          <w:rFonts w:ascii="Times New Roman" w:hAnsi="Times New Roman" w:cs="Times New Roman"/>
          <w:bCs/>
          <w:sz w:val="28"/>
          <w:szCs w:val="28"/>
          <w:lang w:val="ru-RU"/>
        </w:rPr>
        <w:t>3</w:t>
      </w:r>
      <w:r w:rsidRPr="00A37378">
        <w:rPr>
          <w:rFonts w:ascii="Times New Roman" w:hAnsi="Times New Roman" w:cs="Times New Roman"/>
          <w:bCs/>
          <w:sz w:val="28"/>
          <w:szCs w:val="28"/>
          <w:lang w:val="ru-RU"/>
        </w:rPr>
        <w:t>8</w:t>
      </w:r>
    </w:p>
    <w:p w:rsidR="00A37378" w:rsidRPr="00A37378" w:rsidRDefault="00C17C36" w:rsidP="00C17C36">
      <w:pPr>
        <w:pStyle w:val="aa"/>
        <w:spacing w:after="120"/>
        <w:ind w:left="567" w:hanging="567"/>
        <w:jc w:val="both"/>
        <w:rPr>
          <w:rFonts w:ascii="Times New Roman" w:hAnsi="Times New Roman" w:cs="Times New Roman"/>
          <w:bCs/>
          <w:iCs/>
          <w:sz w:val="28"/>
          <w:szCs w:val="28"/>
          <w:lang w:val="ru-RU"/>
        </w:rPr>
      </w:pPr>
      <w:r w:rsidRPr="00A37378">
        <w:rPr>
          <w:rFonts w:ascii="Times New Roman" w:hAnsi="Times New Roman" w:cs="Times New Roman"/>
          <w:bCs/>
          <w:iCs/>
          <w:sz w:val="28"/>
          <w:szCs w:val="28"/>
          <w:lang w:val="ru-RU"/>
        </w:rPr>
        <w:t>4.6. Критерии оценки эффективности и реализации Программы Р</w:t>
      </w:r>
      <w:r w:rsidR="00A37378" w:rsidRPr="00A37378">
        <w:rPr>
          <w:rFonts w:ascii="Times New Roman" w:hAnsi="Times New Roman" w:cs="Times New Roman"/>
          <w:bCs/>
          <w:iCs/>
          <w:sz w:val="28"/>
          <w:szCs w:val="28"/>
          <w:lang w:val="ru-RU"/>
        </w:rPr>
        <w:t xml:space="preserve">азвития </w:t>
      </w:r>
    </w:p>
    <w:p w:rsidR="00C17C36" w:rsidRPr="00A37378" w:rsidRDefault="00C17C36" w:rsidP="00C17C36">
      <w:pPr>
        <w:pStyle w:val="aa"/>
        <w:spacing w:after="120"/>
        <w:ind w:left="567" w:hanging="567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A37378">
        <w:rPr>
          <w:rFonts w:ascii="Times New Roman" w:hAnsi="Times New Roman" w:cs="Times New Roman"/>
          <w:bCs/>
          <w:iCs/>
          <w:sz w:val="28"/>
          <w:szCs w:val="28"/>
          <w:lang w:val="ru-RU"/>
        </w:rPr>
        <w:t xml:space="preserve">ДОУ </w:t>
      </w:r>
      <w:r w:rsidR="00557FAC">
        <w:rPr>
          <w:rFonts w:ascii="Times New Roman" w:hAnsi="Times New Roman" w:cs="Times New Roman"/>
          <w:bCs/>
          <w:iCs/>
          <w:sz w:val="28"/>
          <w:szCs w:val="28"/>
          <w:lang w:val="ru-RU"/>
        </w:rPr>
        <w:t>……………………………………………………………………………</w:t>
      </w:r>
      <w:r w:rsidR="00C50623">
        <w:rPr>
          <w:rFonts w:ascii="Times New Roman" w:hAnsi="Times New Roman" w:cs="Times New Roman"/>
          <w:bCs/>
          <w:iCs/>
          <w:sz w:val="28"/>
          <w:szCs w:val="28"/>
          <w:lang w:val="ru-RU"/>
        </w:rPr>
        <w:t>3</w:t>
      </w:r>
      <w:r w:rsidRPr="00A37378">
        <w:rPr>
          <w:rFonts w:ascii="Times New Roman" w:hAnsi="Times New Roman" w:cs="Times New Roman"/>
          <w:bCs/>
          <w:iCs/>
          <w:sz w:val="28"/>
          <w:szCs w:val="28"/>
          <w:lang w:val="ru-RU"/>
        </w:rPr>
        <w:t>9</w:t>
      </w:r>
    </w:p>
    <w:p w:rsidR="00C17C36" w:rsidRPr="00A37378" w:rsidRDefault="00C17C36" w:rsidP="00C17C36">
      <w:pPr>
        <w:pStyle w:val="aa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A37378">
        <w:rPr>
          <w:rFonts w:ascii="Times New Roman" w:hAnsi="Times New Roman" w:cs="Times New Roman"/>
          <w:b/>
          <w:bCs/>
          <w:sz w:val="28"/>
          <w:szCs w:val="28"/>
          <w:lang w:val="ru-RU"/>
        </w:rPr>
        <w:t>5.  Основные направления Программы Развития ДОУ</w:t>
      </w:r>
      <w:r w:rsidRPr="00A37378">
        <w:rPr>
          <w:rFonts w:ascii="Times New Roman" w:hAnsi="Times New Roman" w:cs="Times New Roman"/>
          <w:bCs/>
          <w:sz w:val="28"/>
          <w:szCs w:val="28"/>
          <w:lang w:val="ru-RU"/>
        </w:rPr>
        <w:t>…………</w:t>
      </w:r>
      <w:r w:rsidR="00557FAC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..…   </w:t>
      </w:r>
      <w:r w:rsidR="00C50623">
        <w:rPr>
          <w:rFonts w:ascii="Times New Roman" w:hAnsi="Times New Roman" w:cs="Times New Roman"/>
          <w:bCs/>
          <w:sz w:val="28"/>
          <w:szCs w:val="28"/>
          <w:lang w:val="ru-RU"/>
        </w:rPr>
        <w:t>39</w:t>
      </w:r>
    </w:p>
    <w:p w:rsidR="00C17C36" w:rsidRPr="00A37378" w:rsidRDefault="00C17C36" w:rsidP="00C17C36">
      <w:pPr>
        <w:snapToGri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7378">
        <w:rPr>
          <w:rFonts w:ascii="Times New Roman" w:hAnsi="Times New Roman" w:cs="Times New Roman"/>
          <w:b/>
          <w:sz w:val="28"/>
          <w:szCs w:val="28"/>
        </w:rPr>
        <w:t>I</w:t>
      </w:r>
      <w:r w:rsidRPr="00A3737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этап</w:t>
      </w:r>
      <w:r w:rsidRPr="00A37378">
        <w:rPr>
          <w:rFonts w:ascii="Times New Roman" w:hAnsi="Times New Roman" w:cs="Times New Roman"/>
          <w:sz w:val="28"/>
          <w:szCs w:val="28"/>
          <w:lang w:val="ru-RU"/>
        </w:rPr>
        <w:t xml:space="preserve"> (подготовит</w:t>
      </w:r>
      <w:r w:rsidR="00557FAC">
        <w:rPr>
          <w:rFonts w:ascii="Times New Roman" w:hAnsi="Times New Roman" w:cs="Times New Roman"/>
          <w:sz w:val="28"/>
          <w:szCs w:val="28"/>
          <w:lang w:val="ru-RU"/>
        </w:rPr>
        <w:t>ельный) ………………………………………………..…</w:t>
      </w:r>
      <w:r w:rsidR="00C50623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A37378">
        <w:rPr>
          <w:rFonts w:ascii="Times New Roman" w:hAnsi="Times New Roman" w:cs="Times New Roman"/>
          <w:sz w:val="28"/>
          <w:szCs w:val="28"/>
          <w:lang w:val="ru-RU"/>
        </w:rPr>
        <w:t>9</w:t>
      </w:r>
    </w:p>
    <w:p w:rsidR="00C17C36" w:rsidRPr="00A37378" w:rsidRDefault="00C17C36" w:rsidP="00C17C36">
      <w:pPr>
        <w:snapToGri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7378">
        <w:rPr>
          <w:rFonts w:ascii="Times New Roman" w:hAnsi="Times New Roman" w:cs="Times New Roman"/>
          <w:b/>
          <w:sz w:val="28"/>
          <w:szCs w:val="28"/>
        </w:rPr>
        <w:t>II</w:t>
      </w:r>
      <w:r w:rsidRPr="00A3737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этап</w:t>
      </w:r>
      <w:r w:rsidRPr="00A37378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C50623">
        <w:rPr>
          <w:rFonts w:ascii="Times New Roman" w:hAnsi="Times New Roman" w:cs="Times New Roman"/>
          <w:sz w:val="28"/>
          <w:szCs w:val="28"/>
          <w:lang w:val="ru-RU"/>
        </w:rPr>
        <w:t>апробирующий</w:t>
      </w:r>
      <w:r w:rsidRPr="00A37378">
        <w:rPr>
          <w:rFonts w:ascii="Times New Roman" w:hAnsi="Times New Roman" w:cs="Times New Roman"/>
          <w:sz w:val="28"/>
          <w:szCs w:val="28"/>
          <w:lang w:val="ru-RU"/>
        </w:rPr>
        <w:t>) …………………………………</w:t>
      </w:r>
      <w:r w:rsidR="00557FAC">
        <w:rPr>
          <w:rFonts w:ascii="Times New Roman" w:hAnsi="Times New Roman" w:cs="Times New Roman"/>
          <w:sz w:val="28"/>
          <w:szCs w:val="28"/>
          <w:lang w:val="ru-RU"/>
        </w:rPr>
        <w:t xml:space="preserve">………...………   </w:t>
      </w:r>
      <w:r w:rsidR="00C50623">
        <w:rPr>
          <w:rFonts w:ascii="Times New Roman" w:hAnsi="Times New Roman" w:cs="Times New Roman"/>
          <w:sz w:val="28"/>
          <w:szCs w:val="28"/>
          <w:lang w:val="ru-RU"/>
        </w:rPr>
        <w:t>41</w:t>
      </w:r>
    </w:p>
    <w:p w:rsidR="00C17C36" w:rsidRDefault="00C17C36" w:rsidP="00C17C36">
      <w:pPr>
        <w:snapToGri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7378">
        <w:rPr>
          <w:rFonts w:ascii="Times New Roman" w:hAnsi="Times New Roman" w:cs="Times New Roman"/>
          <w:b/>
          <w:sz w:val="28"/>
          <w:szCs w:val="28"/>
        </w:rPr>
        <w:t>III</w:t>
      </w:r>
      <w:r w:rsidRPr="00A3737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этап</w:t>
      </w:r>
      <w:r w:rsidRPr="00A37378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C50623">
        <w:rPr>
          <w:rFonts w:ascii="Times New Roman" w:hAnsi="Times New Roman" w:cs="Times New Roman"/>
          <w:sz w:val="28"/>
          <w:szCs w:val="28"/>
          <w:lang w:val="ru-RU"/>
        </w:rPr>
        <w:t>внедренческий) …………………………………………………</w:t>
      </w:r>
      <w:proofErr w:type="gramStart"/>
      <w:r w:rsidR="00C50623">
        <w:rPr>
          <w:rFonts w:ascii="Times New Roman" w:hAnsi="Times New Roman" w:cs="Times New Roman"/>
          <w:sz w:val="28"/>
          <w:szCs w:val="28"/>
          <w:lang w:val="ru-RU"/>
        </w:rPr>
        <w:t>…  44</w:t>
      </w:r>
      <w:proofErr w:type="gramEnd"/>
    </w:p>
    <w:p w:rsidR="00C50623" w:rsidRPr="00C50623" w:rsidRDefault="00C50623" w:rsidP="00C17C36">
      <w:pPr>
        <w:snapToGri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0623">
        <w:rPr>
          <w:rFonts w:ascii="Times New Roman" w:hAnsi="Times New Roman" w:cs="Times New Roman"/>
          <w:b/>
          <w:sz w:val="28"/>
          <w:szCs w:val="28"/>
        </w:rPr>
        <w:t>IV</w:t>
      </w:r>
      <w:r w:rsidRPr="00C50623">
        <w:rPr>
          <w:rFonts w:ascii="Times New Roman" w:hAnsi="Times New Roman" w:cs="Times New Roman"/>
          <w:b/>
          <w:sz w:val="28"/>
          <w:szCs w:val="28"/>
          <w:lang w:val="ru-RU"/>
        </w:rPr>
        <w:t>этап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итогово-рефлексивный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555E2B">
        <w:rPr>
          <w:rFonts w:ascii="Times New Roman" w:hAnsi="Times New Roman"/>
          <w:sz w:val="28"/>
          <w:szCs w:val="28"/>
          <w:lang w:val="ru-RU"/>
        </w:rPr>
        <w:t>…………………………………………</w:t>
      </w:r>
      <w:r w:rsidR="00557FAC">
        <w:rPr>
          <w:rFonts w:ascii="Times New Roman" w:hAnsi="Times New Roman"/>
          <w:sz w:val="28"/>
          <w:szCs w:val="28"/>
          <w:lang w:val="ru-RU"/>
        </w:rPr>
        <w:t xml:space="preserve">      </w:t>
      </w:r>
      <w:r w:rsidRPr="00555E2B">
        <w:rPr>
          <w:rFonts w:ascii="Times New Roman" w:hAnsi="Times New Roman"/>
          <w:sz w:val="28"/>
          <w:szCs w:val="28"/>
          <w:lang w:val="ru-RU"/>
        </w:rPr>
        <w:t>46</w:t>
      </w:r>
    </w:p>
    <w:p w:rsidR="00C17C36" w:rsidRPr="007929F2" w:rsidRDefault="00C17C36" w:rsidP="00C17C36">
      <w:pPr>
        <w:pStyle w:val="aa"/>
        <w:numPr>
          <w:ilvl w:val="0"/>
          <w:numId w:val="2"/>
        </w:numPr>
        <w:tabs>
          <w:tab w:val="left" w:pos="426"/>
        </w:tabs>
        <w:spacing w:before="120" w:after="120"/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3737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Ожидаемые результаты </w:t>
      </w:r>
      <w:r w:rsidR="00557FAC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………………………………………………   </w:t>
      </w:r>
      <w:r w:rsidR="00C50623">
        <w:rPr>
          <w:rFonts w:ascii="Times New Roman" w:hAnsi="Times New Roman" w:cs="Times New Roman"/>
          <w:bCs/>
          <w:sz w:val="28"/>
          <w:szCs w:val="28"/>
          <w:lang w:val="ru-RU"/>
        </w:rPr>
        <w:t>47</w:t>
      </w:r>
    </w:p>
    <w:p w:rsidR="007929F2" w:rsidRDefault="007929F2" w:rsidP="007929F2">
      <w:pPr>
        <w:pStyle w:val="aa"/>
        <w:tabs>
          <w:tab w:val="left" w:pos="426"/>
        </w:tabs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7929F2" w:rsidRDefault="007929F2" w:rsidP="007929F2">
      <w:pPr>
        <w:pStyle w:val="aa"/>
        <w:tabs>
          <w:tab w:val="left" w:pos="426"/>
        </w:tabs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7929F2" w:rsidRDefault="007929F2" w:rsidP="007929F2">
      <w:pPr>
        <w:pStyle w:val="aa"/>
        <w:tabs>
          <w:tab w:val="left" w:pos="426"/>
        </w:tabs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7929F2" w:rsidRDefault="007929F2" w:rsidP="007929F2">
      <w:pPr>
        <w:pStyle w:val="aa"/>
        <w:tabs>
          <w:tab w:val="left" w:pos="426"/>
        </w:tabs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7929F2" w:rsidRDefault="007929F2" w:rsidP="007929F2">
      <w:pPr>
        <w:pStyle w:val="aa"/>
        <w:tabs>
          <w:tab w:val="left" w:pos="426"/>
        </w:tabs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7929F2" w:rsidRDefault="007929F2" w:rsidP="007929F2">
      <w:pPr>
        <w:pStyle w:val="aa"/>
        <w:tabs>
          <w:tab w:val="left" w:pos="426"/>
        </w:tabs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7929F2" w:rsidRDefault="007929F2" w:rsidP="007929F2">
      <w:pPr>
        <w:pStyle w:val="aa"/>
        <w:tabs>
          <w:tab w:val="left" w:pos="426"/>
        </w:tabs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7929F2" w:rsidRDefault="007929F2" w:rsidP="007929F2">
      <w:pPr>
        <w:pStyle w:val="aa"/>
        <w:tabs>
          <w:tab w:val="left" w:pos="426"/>
        </w:tabs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7929F2" w:rsidRPr="007929F2" w:rsidRDefault="007929F2" w:rsidP="007929F2">
      <w:pPr>
        <w:pStyle w:val="aa"/>
        <w:spacing w:after="120"/>
        <w:ind w:firstLine="567"/>
        <w:jc w:val="center"/>
        <w:rPr>
          <w:rFonts w:ascii="Times New Roman" w:hAnsi="Times New Roman" w:cs="Times New Roman"/>
          <w:b/>
          <w:sz w:val="32"/>
          <w:lang w:val="ru-RU"/>
        </w:rPr>
      </w:pPr>
      <w:r w:rsidRPr="007929F2">
        <w:rPr>
          <w:rFonts w:ascii="Times New Roman" w:hAnsi="Times New Roman" w:cs="Times New Roman"/>
          <w:b/>
          <w:sz w:val="32"/>
          <w:lang w:val="ru-RU"/>
        </w:rPr>
        <w:t>Введение</w:t>
      </w:r>
    </w:p>
    <w:p w:rsidR="007929F2" w:rsidRPr="008D60E1" w:rsidRDefault="007929F2" w:rsidP="007929F2">
      <w:pPr>
        <w:pStyle w:val="aa"/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D60E1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Развитие </w:t>
      </w:r>
      <w:r w:rsidRPr="008D60E1">
        <w:rPr>
          <w:rFonts w:ascii="Times New Roman" w:hAnsi="Times New Roman" w:cs="Times New Roman"/>
          <w:sz w:val="28"/>
          <w:szCs w:val="28"/>
          <w:lang w:val="ru-RU"/>
        </w:rPr>
        <w:t xml:space="preserve">- это целенаправленный, закономерный, непрерывный и необратимый процесс перехода учреждения в качественно новое состояние, характеризующееся </w:t>
      </w:r>
      <w:proofErr w:type="spellStart"/>
      <w:r w:rsidRPr="008D60E1">
        <w:rPr>
          <w:rFonts w:ascii="Times New Roman" w:hAnsi="Times New Roman" w:cs="Times New Roman"/>
          <w:sz w:val="28"/>
          <w:szCs w:val="28"/>
          <w:lang w:val="ru-RU"/>
        </w:rPr>
        <w:t>разноуровневой</w:t>
      </w:r>
      <w:proofErr w:type="spellEnd"/>
      <w:r w:rsidRPr="008D60E1">
        <w:rPr>
          <w:rFonts w:ascii="Times New Roman" w:hAnsi="Times New Roman" w:cs="Times New Roman"/>
          <w:sz w:val="28"/>
          <w:szCs w:val="28"/>
          <w:lang w:val="ru-RU"/>
        </w:rPr>
        <w:t xml:space="preserve"> организацией, инновационной направленностью и постоянно увеличивающимся потенциалом роста. Этот процесс сложный и длительный, требующий организации, согласованности действий всех сотрудников учреждения, контроля над промежуточными результатами.</w:t>
      </w:r>
    </w:p>
    <w:p w:rsidR="007929F2" w:rsidRPr="008D60E1" w:rsidRDefault="008D60E1" w:rsidP="007929F2">
      <w:pPr>
        <w:pStyle w:val="aa"/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Программа развития МБ</w:t>
      </w:r>
      <w:r w:rsidR="007929F2" w:rsidRPr="008D60E1">
        <w:rPr>
          <w:rFonts w:ascii="Times New Roman" w:hAnsi="Times New Roman" w:cs="Times New Roman"/>
          <w:sz w:val="28"/>
          <w:szCs w:val="28"/>
          <w:lang w:val="ru-RU"/>
        </w:rPr>
        <w:t>ДОУ (далее Программа) - это система действий для достижения желаемого результата развития учреждения. Программа направлена на повышение качества воспитани</w:t>
      </w:r>
      <w:r>
        <w:rPr>
          <w:rFonts w:ascii="Times New Roman" w:hAnsi="Times New Roman" w:cs="Times New Roman"/>
          <w:sz w:val="28"/>
          <w:szCs w:val="28"/>
          <w:lang w:val="ru-RU"/>
        </w:rPr>
        <w:t>я и обучения в МБ</w:t>
      </w:r>
      <w:r w:rsidR="007929F2" w:rsidRPr="008D60E1">
        <w:rPr>
          <w:rFonts w:ascii="Times New Roman" w:hAnsi="Times New Roman" w:cs="Times New Roman"/>
          <w:sz w:val="28"/>
          <w:szCs w:val="28"/>
          <w:lang w:val="ru-RU"/>
        </w:rPr>
        <w:t xml:space="preserve">ДОУ </w:t>
      </w:r>
      <w:r>
        <w:rPr>
          <w:rFonts w:ascii="Times New Roman" w:hAnsi="Times New Roman" w:cs="Times New Roman"/>
          <w:sz w:val="28"/>
          <w:szCs w:val="28"/>
          <w:lang w:val="ru-RU"/>
        </w:rPr>
        <w:t>«Детский сад №30 «Улыбка»</w:t>
      </w:r>
      <w:r w:rsidR="007929F2" w:rsidRPr="008D60E1">
        <w:rPr>
          <w:rFonts w:ascii="Times New Roman" w:hAnsi="Times New Roman" w:cs="Times New Roman"/>
          <w:sz w:val="28"/>
          <w:szCs w:val="28"/>
          <w:lang w:val="ru-RU"/>
        </w:rPr>
        <w:t xml:space="preserve"> и предполагает активное участие всех участников педагогического процесса в ее реализации - руководителей образовательной организации, педагогов, детей и их родителей.</w:t>
      </w:r>
    </w:p>
    <w:p w:rsidR="007929F2" w:rsidRPr="008D60E1" w:rsidRDefault="007929F2" w:rsidP="007929F2">
      <w:pPr>
        <w:pStyle w:val="Default"/>
        <w:jc w:val="center"/>
        <w:rPr>
          <w:color w:val="auto"/>
          <w:sz w:val="28"/>
          <w:szCs w:val="28"/>
        </w:rPr>
      </w:pPr>
      <w:r w:rsidRPr="008D60E1">
        <w:rPr>
          <w:b/>
          <w:bCs/>
          <w:i/>
          <w:iCs/>
          <w:color w:val="auto"/>
          <w:sz w:val="28"/>
          <w:szCs w:val="28"/>
        </w:rPr>
        <w:t>Основное предназначение программы</w:t>
      </w:r>
    </w:p>
    <w:p w:rsidR="007929F2" w:rsidRPr="008D60E1" w:rsidRDefault="007929F2" w:rsidP="007929F2">
      <w:pPr>
        <w:pStyle w:val="Default"/>
        <w:numPr>
          <w:ilvl w:val="0"/>
          <w:numId w:val="3"/>
        </w:numPr>
        <w:ind w:left="0" w:firstLine="426"/>
        <w:jc w:val="both"/>
        <w:rPr>
          <w:color w:val="auto"/>
          <w:sz w:val="28"/>
          <w:szCs w:val="28"/>
        </w:rPr>
      </w:pPr>
      <w:r w:rsidRPr="008D60E1">
        <w:rPr>
          <w:color w:val="auto"/>
          <w:sz w:val="28"/>
          <w:szCs w:val="28"/>
        </w:rPr>
        <w:t xml:space="preserve">Определение факторов, затрудняющих реализацию образовательной деятельности ДОУ, и факторов, представляющих большие возможности для достижения поставленных целей развития ДОУ. </w:t>
      </w:r>
    </w:p>
    <w:p w:rsidR="007929F2" w:rsidRPr="008D60E1" w:rsidRDefault="007929F2" w:rsidP="007929F2">
      <w:pPr>
        <w:pStyle w:val="Default"/>
        <w:numPr>
          <w:ilvl w:val="0"/>
          <w:numId w:val="3"/>
        </w:numPr>
        <w:ind w:left="0" w:firstLine="426"/>
        <w:jc w:val="both"/>
        <w:rPr>
          <w:color w:val="auto"/>
          <w:sz w:val="28"/>
          <w:szCs w:val="28"/>
        </w:rPr>
      </w:pPr>
      <w:r w:rsidRPr="008D60E1">
        <w:rPr>
          <w:color w:val="auto"/>
          <w:sz w:val="28"/>
          <w:szCs w:val="28"/>
        </w:rPr>
        <w:t xml:space="preserve">Построение целостной концептуальной модели будущего дошкольного учреждения, ориентированного на обеспечение равных возможностей для полноценного развития каждого ребенка в период дошкольного детства в образовании, развитии, поддержании и укреплении здоровья, а так же на оказание качественной коррекционной помощи детям, имеющим нарушения в речевом и психическом развитии. </w:t>
      </w:r>
    </w:p>
    <w:p w:rsidR="007929F2" w:rsidRPr="008D60E1" w:rsidRDefault="007929F2" w:rsidP="007929F2">
      <w:pPr>
        <w:pStyle w:val="Default"/>
        <w:numPr>
          <w:ilvl w:val="0"/>
          <w:numId w:val="3"/>
        </w:numPr>
        <w:ind w:left="0" w:firstLine="426"/>
        <w:jc w:val="both"/>
        <w:rPr>
          <w:color w:val="auto"/>
          <w:sz w:val="28"/>
          <w:szCs w:val="28"/>
        </w:rPr>
      </w:pPr>
      <w:r w:rsidRPr="008D60E1">
        <w:rPr>
          <w:color w:val="auto"/>
          <w:sz w:val="28"/>
          <w:szCs w:val="28"/>
        </w:rPr>
        <w:t xml:space="preserve">Определение направлений и содержания инновационной деятельности учреждения. </w:t>
      </w:r>
    </w:p>
    <w:p w:rsidR="007929F2" w:rsidRPr="008D60E1" w:rsidRDefault="007929F2" w:rsidP="007929F2">
      <w:pPr>
        <w:pStyle w:val="Default"/>
        <w:numPr>
          <w:ilvl w:val="0"/>
          <w:numId w:val="3"/>
        </w:numPr>
        <w:ind w:left="0" w:firstLine="426"/>
        <w:jc w:val="both"/>
        <w:rPr>
          <w:color w:val="auto"/>
          <w:sz w:val="28"/>
          <w:szCs w:val="28"/>
        </w:rPr>
      </w:pPr>
      <w:r w:rsidRPr="008D60E1">
        <w:rPr>
          <w:color w:val="auto"/>
          <w:sz w:val="28"/>
          <w:szCs w:val="28"/>
        </w:rPr>
        <w:t xml:space="preserve">Формирование сбалансированного ресурсного (нормативно-правового, научно-методического, кадрового и финансового) обеспечения, сопряжение его с целями и действиями деятельности ДОУ. </w:t>
      </w:r>
    </w:p>
    <w:p w:rsidR="007929F2" w:rsidRPr="008D60E1" w:rsidRDefault="007929F2" w:rsidP="007929F2">
      <w:pPr>
        <w:pStyle w:val="Default"/>
        <w:numPr>
          <w:ilvl w:val="0"/>
          <w:numId w:val="3"/>
        </w:numPr>
        <w:spacing w:after="120"/>
        <w:ind w:left="0" w:firstLine="426"/>
        <w:jc w:val="both"/>
        <w:rPr>
          <w:color w:val="auto"/>
          <w:sz w:val="28"/>
          <w:szCs w:val="28"/>
        </w:rPr>
      </w:pPr>
      <w:r w:rsidRPr="008D60E1">
        <w:rPr>
          <w:color w:val="auto"/>
          <w:sz w:val="28"/>
          <w:szCs w:val="28"/>
        </w:rPr>
        <w:t xml:space="preserve">Обеспечение условий для непрерывного повышения профессионализма всех субъектов образовательной и коррекционно-образовательной деятельности ДОУ. </w:t>
      </w:r>
    </w:p>
    <w:p w:rsidR="007929F2" w:rsidRPr="008D60E1" w:rsidRDefault="007929F2" w:rsidP="007929F2">
      <w:pPr>
        <w:pStyle w:val="Default"/>
        <w:jc w:val="center"/>
        <w:rPr>
          <w:color w:val="auto"/>
          <w:sz w:val="28"/>
          <w:szCs w:val="28"/>
        </w:rPr>
      </w:pPr>
      <w:r w:rsidRPr="008D60E1">
        <w:rPr>
          <w:b/>
          <w:bCs/>
          <w:i/>
          <w:iCs/>
          <w:color w:val="auto"/>
          <w:sz w:val="28"/>
          <w:szCs w:val="28"/>
        </w:rPr>
        <w:t>Качественные характеристики программы</w:t>
      </w:r>
    </w:p>
    <w:p w:rsidR="007929F2" w:rsidRPr="008D60E1" w:rsidRDefault="007929F2" w:rsidP="007929F2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8D60E1">
        <w:rPr>
          <w:b/>
          <w:bCs/>
          <w:color w:val="auto"/>
          <w:sz w:val="28"/>
          <w:szCs w:val="28"/>
        </w:rPr>
        <w:t xml:space="preserve">Актуальность </w:t>
      </w:r>
      <w:r w:rsidRPr="008D60E1">
        <w:rPr>
          <w:color w:val="auto"/>
          <w:sz w:val="28"/>
          <w:szCs w:val="28"/>
        </w:rPr>
        <w:t xml:space="preserve">- программа ориентирована на решение наиболее значимых проблем для будущей (перспективной) системы образовательного и коррекционно-образовательного процесса детского сада. </w:t>
      </w:r>
    </w:p>
    <w:p w:rsidR="007929F2" w:rsidRPr="008D60E1" w:rsidRDefault="007929F2" w:rsidP="007929F2">
      <w:pPr>
        <w:pStyle w:val="Default"/>
        <w:ind w:firstLine="567"/>
        <w:jc w:val="both"/>
        <w:rPr>
          <w:color w:val="auto"/>
          <w:sz w:val="28"/>
          <w:szCs w:val="28"/>
        </w:rPr>
      </w:pPr>
      <w:proofErr w:type="spellStart"/>
      <w:r w:rsidRPr="008D60E1">
        <w:rPr>
          <w:b/>
          <w:bCs/>
          <w:color w:val="auto"/>
          <w:sz w:val="28"/>
          <w:szCs w:val="28"/>
        </w:rPr>
        <w:t>Прогностичность</w:t>
      </w:r>
      <w:proofErr w:type="spellEnd"/>
      <w:r w:rsidRPr="008D60E1">
        <w:rPr>
          <w:color w:val="auto"/>
          <w:sz w:val="28"/>
          <w:szCs w:val="28"/>
        </w:rPr>
        <w:t xml:space="preserve">- данная программа отражает в своих целях и планируемых действиях не только настоящие, но и будущие требования к дошкольному учреждению. Наряду с этим просчитываются и риски, </w:t>
      </w:r>
      <w:r w:rsidRPr="008D60E1">
        <w:rPr>
          <w:color w:val="auto"/>
          <w:sz w:val="28"/>
          <w:szCs w:val="28"/>
        </w:rPr>
        <w:lastRenderedPageBreak/>
        <w:t xml:space="preserve">возникновение которых возможно при реализации программы, намечается соответствие программы изменяющимся требованиям и условиям, в которых она будет реализоваться. </w:t>
      </w:r>
    </w:p>
    <w:p w:rsidR="007929F2" w:rsidRPr="008D60E1" w:rsidRDefault="007929F2" w:rsidP="007929F2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8D60E1">
        <w:rPr>
          <w:b/>
          <w:bCs/>
          <w:color w:val="auto"/>
          <w:sz w:val="28"/>
          <w:szCs w:val="28"/>
        </w:rPr>
        <w:t xml:space="preserve">Рациональность </w:t>
      </w:r>
      <w:r w:rsidRPr="008D60E1">
        <w:rPr>
          <w:color w:val="auto"/>
          <w:sz w:val="28"/>
          <w:szCs w:val="28"/>
        </w:rPr>
        <w:t xml:space="preserve">- программой определены цели и способы получения максимально возможных результатов. </w:t>
      </w:r>
    </w:p>
    <w:p w:rsidR="007929F2" w:rsidRPr="008D60E1" w:rsidRDefault="007929F2" w:rsidP="007929F2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8D60E1">
        <w:rPr>
          <w:b/>
          <w:bCs/>
          <w:color w:val="auto"/>
          <w:sz w:val="28"/>
          <w:szCs w:val="28"/>
        </w:rPr>
        <w:t xml:space="preserve">Реалистичность </w:t>
      </w:r>
      <w:r w:rsidRPr="008D60E1">
        <w:rPr>
          <w:color w:val="auto"/>
          <w:sz w:val="28"/>
          <w:szCs w:val="28"/>
        </w:rPr>
        <w:t xml:space="preserve">- программа призвана обеспечить соответствие между желаемым и возможным, т.е. между целями программы и средствами их достижений. </w:t>
      </w:r>
    </w:p>
    <w:p w:rsidR="007929F2" w:rsidRPr="008D60E1" w:rsidRDefault="007929F2" w:rsidP="007929F2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8D60E1">
        <w:rPr>
          <w:b/>
          <w:bCs/>
          <w:color w:val="auto"/>
          <w:sz w:val="28"/>
          <w:szCs w:val="28"/>
        </w:rPr>
        <w:t xml:space="preserve">Целостность </w:t>
      </w:r>
      <w:r w:rsidRPr="008D60E1">
        <w:rPr>
          <w:color w:val="auto"/>
          <w:sz w:val="28"/>
          <w:szCs w:val="28"/>
        </w:rPr>
        <w:t xml:space="preserve">- наличие в программе всех структурных частей, обеспечивающих полноту состава действий, необходимых для достижения цели (проблемный анализ, концептуальные положения и стратегия развития, план действий и предполагаемые результаты). </w:t>
      </w:r>
    </w:p>
    <w:p w:rsidR="007929F2" w:rsidRPr="008D60E1" w:rsidRDefault="007929F2" w:rsidP="007929F2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8D60E1">
        <w:rPr>
          <w:b/>
          <w:bCs/>
          <w:color w:val="auto"/>
          <w:sz w:val="28"/>
          <w:szCs w:val="28"/>
        </w:rPr>
        <w:t xml:space="preserve">Контролируемость </w:t>
      </w:r>
      <w:r w:rsidRPr="008D60E1">
        <w:rPr>
          <w:color w:val="auto"/>
          <w:sz w:val="28"/>
          <w:szCs w:val="28"/>
        </w:rPr>
        <w:t>- в программе определены конечные и промежуточные цели и задачи, которые являются измеримыми, сформулированы критерии оценки результатов развития ДОУ.</w:t>
      </w:r>
    </w:p>
    <w:p w:rsidR="007929F2" w:rsidRPr="008D60E1" w:rsidRDefault="007929F2" w:rsidP="007929F2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8D60E1">
        <w:rPr>
          <w:b/>
          <w:bCs/>
          <w:color w:val="auto"/>
          <w:sz w:val="28"/>
          <w:szCs w:val="28"/>
        </w:rPr>
        <w:t xml:space="preserve">Нормативно-правовая адекватность </w:t>
      </w:r>
      <w:r w:rsidRPr="008D60E1">
        <w:rPr>
          <w:color w:val="auto"/>
          <w:sz w:val="28"/>
          <w:szCs w:val="28"/>
        </w:rPr>
        <w:t xml:space="preserve">- соотнесение целей программы и планируемых способов их достижения с законодательством федерального, регионального и местного уровней. </w:t>
      </w:r>
    </w:p>
    <w:p w:rsidR="007929F2" w:rsidRPr="008D60E1" w:rsidRDefault="007929F2" w:rsidP="007929F2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D60E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Индивидуальность </w:t>
      </w:r>
      <w:r w:rsidRPr="008D60E1">
        <w:rPr>
          <w:rFonts w:ascii="Times New Roman" w:hAnsi="Times New Roman" w:cs="Times New Roman"/>
          <w:sz w:val="28"/>
          <w:szCs w:val="28"/>
          <w:lang w:val="ru-RU"/>
        </w:rPr>
        <w:t>- программа нацелена на решение специфических (не глобальных) проблем ДОУ при максимальном учете и отражении особенностей детского сада, запросов и потенциальных возможностей педагогического коллектива, социума и родителей.</w:t>
      </w:r>
    </w:p>
    <w:p w:rsidR="007929F2" w:rsidRPr="008D60E1" w:rsidRDefault="007929F2" w:rsidP="007929F2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D60E1">
        <w:rPr>
          <w:rFonts w:ascii="Times New Roman" w:hAnsi="Times New Roman" w:cs="Times New Roman"/>
          <w:sz w:val="28"/>
          <w:szCs w:val="28"/>
          <w:lang w:val="ru-RU"/>
        </w:rPr>
        <w:t>Работа над Программой развития состояла из нескольких этапов:</w:t>
      </w:r>
    </w:p>
    <w:p w:rsidR="007929F2" w:rsidRPr="008D60E1" w:rsidRDefault="007929F2" w:rsidP="007929F2">
      <w:pPr>
        <w:numPr>
          <w:ilvl w:val="0"/>
          <w:numId w:val="4"/>
        </w:numPr>
        <w:spacing w:after="120"/>
        <w:ind w:left="993" w:hanging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D60E1">
        <w:rPr>
          <w:rFonts w:ascii="Times New Roman" w:hAnsi="Times New Roman" w:cs="Times New Roman"/>
          <w:b/>
          <w:sz w:val="28"/>
          <w:szCs w:val="28"/>
          <w:lang w:val="ru-RU"/>
        </w:rPr>
        <w:t>анализ внешней среды</w:t>
      </w:r>
      <w:r w:rsidRPr="008D60E1">
        <w:rPr>
          <w:rFonts w:ascii="Times New Roman" w:hAnsi="Times New Roman" w:cs="Times New Roman"/>
          <w:sz w:val="28"/>
          <w:szCs w:val="28"/>
          <w:lang w:val="ru-RU"/>
        </w:rPr>
        <w:t xml:space="preserve"> (тенденций социально-экономического развития общества, образовательной политики федерального и регионального уровня,  социального заказа микросоциума), формулирование консолидированного социального заказа дошкольному образованию;</w:t>
      </w:r>
    </w:p>
    <w:p w:rsidR="007929F2" w:rsidRPr="008D60E1" w:rsidRDefault="007929F2" w:rsidP="007929F2">
      <w:pPr>
        <w:numPr>
          <w:ilvl w:val="0"/>
          <w:numId w:val="4"/>
        </w:numPr>
        <w:spacing w:after="120"/>
        <w:ind w:left="993" w:hanging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D60E1">
        <w:rPr>
          <w:rFonts w:ascii="Times New Roman" w:hAnsi="Times New Roman" w:cs="Times New Roman"/>
          <w:b/>
          <w:sz w:val="28"/>
          <w:szCs w:val="28"/>
          <w:lang w:val="ru-RU"/>
        </w:rPr>
        <w:t>анализ внутренней среды</w:t>
      </w:r>
      <w:r w:rsidRPr="008D60E1">
        <w:rPr>
          <w:rFonts w:ascii="Times New Roman" w:hAnsi="Times New Roman" w:cs="Times New Roman"/>
          <w:sz w:val="28"/>
          <w:szCs w:val="28"/>
          <w:lang w:val="ru-RU"/>
        </w:rPr>
        <w:t xml:space="preserve"> (соответствие деятельности ДОУ социальному заказу, т.е. выявление сильных и слабых сторон);</w:t>
      </w:r>
    </w:p>
    <w:p w:rsidR="007929F2" w:rsidRPr="008D60E1" w:rsidRDefault="007929F2" w:rsidP="007929F2">
      <w:pPr>
        <w:numPr>
          <w:ilvl w:val="0"/>
          <w:numId w:val="4"/>
        </w:numPr>
        <w:spacing w:after="120"/>
        <w:ind w:left="993" w:hanging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D60E1">
        <w:rPr>
          <w:rFonts w:ascii="Times New Roman" w:hAnsi="Times New Roman" w:cs="Times New Roman"/>
          <w:b/>
          <w:sz w:val="28"/>
          <w:szCs w:val="28"/>
          <w:lang w:val="ru-RU"/>
        </w:rPr>
        <w:t>разработка концепции образовательного учреждения</w:t>
      </w:r>
      <w:r w:rsidRPr="008D60E1">
        <w:rPr>
          <w:rFonts w:ascii="Times New Roman" w:hAnsi="Times New Roman" w:cs="Times New Roman"/>
          <w:sz w:val="28"/>
          <w:szCs w:val="28"/>
          <w:lang w:val="ru-RU"/>
        </w:rPr>
        <w:t xml:space="preserve"> (миссии и философии ДОУ,  образ педагога,  образ  выпускника ДОУ);</w:t>
      </w:r>
    </w:p>
    <w:p w:rsidR="007929F2" w:rsidRPr="008D60E1" w:rsidRDefault="007929F2" w:rsidP="007929F2">
      <w:pPr>
        <w:numPr>
          <w:ilvl w:val="0"/>
          <w:numId w:val="4"/>
        </w:numPr>
        <w:spacing w:after="120"/>
        <w:ind w:left="993" w:hanging="426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D60E1">
        <w:rPr>
          <w:rFonts w:ascii="Times New Roman" w:hAnsi="Times New Roman" w:cs="Times New Roman"/>
          <w:b/>
          <w:sz w:val="28"/>
          <w:szCs w:val="28"/>
          <w:lang w:val="ru-RU"/>
        </w:rPr>
        <w:t>определение стратегических целей и задач;</w:t>
      </w:r>
    </w:p>
    <w:p w:rsidR="007929F2" w:rsidRPr="009F0EF4" w:rsidRDefault="007929F2" w:rsidP="007929F2">
      <w:pPr>
        <w:numPr>
          <w:ilvl w:val="0"/>
          <w:numId w:val="4"/>
        </w:numPr>
        <w:spacing w:after="120"/>
        <w:ind w:left="993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8D60E1">
        <w:rPr>
          <w:rFonts w:ascii="Times New Roman" w:hAnsi="Times New Roman" w:cs="Times New Roman"/>
          <w:b/>
          <w:sz w:val="28"/>
          <w:szCs w:val="28"/>
        </w:rPr>
        <w:t>разработка</w:t>
      </w:r>
      <w:proofErr w:type="spellEnd"/>
      <w:proofErr w:type="gramEnd"/>
      <w:r w:rsidR="00F9275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8D60E1">
        <w:rPr>
          <w:rFonts w:ascii="Times New Roman" w:hAnsi="Times New Roman" w:cs="Times New Roman"/>
          <w:b/>
          <w:sz w:val="28"/>
          <w:szCs w:val="28"/>
        </w:rPr>
        <w:t>социально-педагогических</w:t>
      </w:r>
      <w:proofErr w:type="spellEnd"/>
      <w:r w:rsidR="00F9275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8D60E1">
        <w:rPr>
          <w:rFonts w:ascii="Times New Roman" w:hAnsi="Times New Roman" w:cs="Times New Roman"/>
          <w:b/>
          <w:sz w:val="28"/>
          <w:szCs w:val="28"/>
        </w:rPr>
        <w:t>проектов</w:t>
      </w:r>
      <w:proofErr w:type="spellEnd"/>
      <w:r w:rsidRPr="008D60E1">
        <w:rPr>
          <w:rFonts w:ascii="Times New Roman" w:hAnsi="Times New Roman" w:cs="Times New Roman"/>
          <w:b/>
          <w:sz w:val="28"/>
          <w:szCs w:val="28"/>
        </w:rPr>
        <w:t xml:space="preserve">.  </w:t>
      </w:r>
    </w:p>
    <w:p w:rsidR="009F0EF4" w:rsidRDefault="009F0EF4" w:rsidP="009F0EF4">
      <w:pPr>
        <w:spacing w:after="120"/>
        <w:ind w:left="993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F0EF4" w:rsidRDefault="009F0EF4" w:rsidP="009F0EF4">
      <w:pPr>
        <w:spacing w:after="120"/>
        <w:ind w:left="993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F0EF4" w:rsidRDefault="009F0EF4" w:rsidP="009F0EF4">
      <w:pPr>
        <w:spacing w:after="120"/>
        <w:ind w:left="993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F0EF4" w:rsidRDefault="009F0EF4" w:rsidP="009F0EF4">
      <w:pPr>
        <w:spacing w:after="120"/>
        <w:ind w:left="993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F0EF4" w:rsidRDefault="009F0EF4" w:rsidP="009F0EF4">
      <w:pPr>
        <w:spacing w:after="120"/>
        <w:ind w:left="993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F0EF4" w:rsidRDefault="009F0EF4" w:rsidP="009F0EF4">
      <w:pPr>
        <w:spacing w:after="120"/>
        <w:ind w:left="993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F0EF4" w:rsidRDefault="009F0EF4" w:rsidP="009F0EF4">
      <w:pPr>
        <w:spacing w:after="120"/>
        <w:ind w:left="993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F0EF4" w:rsidRDefault="009F0EF4" w:rsidP="009F0EF4">
      <w:pPr>
        <w:spacing w:after="120"/>
        <w:ind w:left="993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A5E2D" w:rsidRDefault="009A5E2D" w:rsidP="009F0EF4">
      <w:pPr>
        <w:pStyle w:val="aa"/>
        <w:spacing w:after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A5E2D" w:rsidRDefault="009A5E2D" w:rsidP="009F0EF4">
      <w:pPr>
        <w:pStyle w:val="aa"/>
        <w:spacing w:after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A5E2D" w:rsidRDefault="009A5E2D" w:rsidP="009F0EF4">
      <w:pPr>
        <w:pStyle w:val="aa"/>
        <w:spacing w:after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F0EF4" w:rsidRPr="009F0EF4" w:rsidRDefault="009F0EF4" w:rsidP="009F0EF4">
      <w:pPr>
        <w:pStyle w:val="aa"/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F0EF4">
        <w:rPr>
          <w:rFonts w:ascii="Times New Roman" w:hAnsi="Times New Roman" w:cs="Times New Roman"/>
          <w:b/>
          <w:sz w:val="28"/>
          <w:szCs w:val="28"/>
        </w:rPr>
        <w:t>Раздел</w:t>
      </w:r>
      <w:proofErr w:type="spellEnd"/>
      <w:r w:rsidRPr="009F0EF4">
        <w:rPr>
          <w:rFonts w:ascii="Times New Roman" w:hAnsi="Times New Roman" w:cs="Times New Roman"/>
          <w:b/>
          <w:sz w:val="28"/>
          <w:szCs w:val="28"/>
        </w:rPr>
        <w:t xml:space="preserve"> 1. </w:t>
      </w:r>
      <w:proofErr w:type="spellStart"/>
      <w:r w:rsidRPr="009F0EF4">
        <w:rPr>
          <w:rFonts w:ascii="Times New Roman" w:hAnsi="Times New Roman" w:cs="Times New Roman"/>
          <w:b/>
          <w:sz w:val="28"/>
          <w:szCs w:val="28"/>
        </w:rPr>
        <w:t>Паспорт</w:t>
      </w:r>
      <w:proofErr w:type="spellEnd"/>
      <w:r w:rsidR="00F9275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F0EF4">
        <w:rPr>
          <w:rFonts w:ascii="Times New Roman" w:hAnsi="Times New Roman" w:cs="Times New Roman"/>
          <w:b/>
          <w:sz w:val="28"/>
          <w:szCs w:val="28"/>
        </w:rPr>
        <w:t>Программы</w:t>
      </w:r>
      <w:proofErr w:type="spellEnd"/>
    </w:p>
    <w:tbl>
      <w:tblPr>
        <w:tblW w:w="978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669"/>
        <w:gridCol w:w="2274"/>
        <w:gridCol w:w="6839"/>
      </w:tblGrid>
      <w:tr w:rsidR="009F0EF4" w:rsidRPr="00051B03" w:rsidTr="006F7F9B">
        <w:trPr>
          <w:trHeight w:val="1010"/>
        </w:trPr>
        <w:tc>
          <w:tcPr>
            <w:tcW w:w="669" w:type="dxa"/>
            <w:shd w:val="clear" w:color="auto" w:fill="auto"/>
            <w:hideMark/>
          </w:tcPr>
          <w:p w:rsidR="009F0EF4" w:rsidRPr="009F0EF4" w:rsidRDefault="009F0EF4" w:rsidP="006F7F9B">
            <w:pPr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9F0EF4">
              <w:rPr>
                <w:rFonts w:ascii="Times New Roman" w:hAnsi="Times New Roman" w:cs="Times New Roman"/>
                <w:bCs/>
                <w:kern w:val="24"/>
                <w:sz w:val="28"/>
                <w:szCs w:val="28"/>
              </w:rPr>
              <w:t>1</w:t>
            </w:r>
          </w:p>
        </w:tc>
        <w:tc>
          <w:tcPr>
            <w:tcW w:w="2274" w:type="dxa"/>
            <w:shd w:val="clear" w:color="auto" w:fill="auto"/>
            <w:hideMark/>
          </w:tcPr>
          <w:p w:rsidR="009F0EF4" w:rsidRPr="009F0EF4" w:rsidRDefault="009F0EF4" w:rsidP="006F7F9B">
            <w:pPr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F0EF4">
              <w:rPr>
                <w:rFonts w:ascii="Times New Roman" w:hAnsi="Times New Roman" w:cs="Times New Roman"/>
                <w:b/>
                <w:bCs/>
                <w:kern w:val="24"/>
                <w:sz w:val="28"/>
                <w:szCs w:val="28"/>
              </w:rPr>
              <w:t>НаименованиеПрограммы</w:t>
            </w:r>
            <w:proofErr w:type="spellEnd"/>
          </w:p>
        </w:tc>
        <w:tc>
          <w:tcPr>
            <w:tcW w:w="6839" w:type="dxa"/>
            <w:shd w:val="clear" w:color="auto" w:fill="auto"/>
            <w:hideMark/>
          </w:tcPr>
          <w:p w:rsidR="009F0EF4" w:rsidRPr="009F0EF4" w:rsidRDefault="009F0EF4" w:rsidP="009F0EF4">
            <w:pPr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F0EF4"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ru-RU"/>
              </w:rPr>
              <w:t xml:space="preserve">Программа развития муниципального бюджетного дошкольного образовательного учреждения «Детский сад № </w:t>
            </w:r>
            <w:r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ru-RU"/>
              </w:rPr>
              <w:t>30</w:t>
            </w:r>
            <w:r w:rsidRPr="009F0EF4"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ru-RU"/>
              </w:rPr>
              <w:t xml:space="preserve"> «</w:t>
            </w:r>
            <w:r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ru-RU"/>
              </w:rPr>
              <w:t>Улыбка</w:t>
            </w:r>
            <w:r w:rsidRPr="009F0EF4"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ru-RU"/>
              </w:rPr>
              <w:t>»</w:t>
            </w:r>
          </w:p>
        </w:tc>
      </w:tr>
      <w:tr w:rsidR="009F0EF4" w:rsidRPr="009F0EF4" w:rsidTr="006F7F9B">
        <w:trPr>
          <w:trHeight w:val="699"/>
        </w:trPr>
        <w:tc>
          <w:tcPr>
            <w:tcW w:w="669" w:type="dxa"/>
            <w:shd w:val="clear" w:color="auto" w:fill="auto"/>
            <w:hideMark/>
          </w:tcPr>
          <w:p w:rsidR="009F0EF4" w:rsidRPr="009F0EF4" w:rsidRDefault="009F0EF4" w:rsidP="006F7F9B">
            <w:pPr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9F0EF4">
              <w:rPr>
                <w:rFonts w:ascii="Times New Roman" w:hAnsi="Times New Roman" w:cs="Times New Roman"/>
                <w:kern w:val="24"/>
                <w:sz w:val="28"/>
                <w:szCs w:val="28"/>
              </w:rPr>
              <w:t>2.</w:t>
            </w:r>
          </w:p>
        </w:tc>
        <w:tc>
          <w:tcPr>
            <w:tcW w:w="2274" w:type="dxa"/>
            <w:shd w:val="clear" w:color="auto" w:fill="auto"/>
            <w:hideMark/>
          </w:tcPr>
          <w:p w:rsidR="009F0EF4" w:rsidRPr="009F0EF4" w:rsidRDefault="009F0EF4" w:rsidP="006F7F9B">
            <w:pPr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F0EF4">
              <w:rPr>
                <w:rFonts w:ascii="Times New Roman" w:hAnsi="Times New Roman" w:cs="Times New Roman"/>
                <w:b/>
                <w:kern w:val="24"/>
                <w:sz w:val="28"/>
                <w:szCs w:val="28"/>
              </w:rPr>
              <w:t>Основания</w:t>
            </w:r>
            <w:proofErr w:type="spellEnd"/>
            <w:r w:rsidR="00F92757">
              <w:rPr>
                <w:rFonts w:ascii="Times New Roman" w:hAnsi="Times New Roman" w:cs="Times New Roman"/>
                <w:b/>
                <w:kern w:val="24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F0EF4">
              <w:rPr>
                <w:rFonts w:ascii="Times New Roman" w:hAnsi="Times New Roman" w:cs="Times New Roman"/>
                <w:b/>
                <w:kern w:val="24"/>
                <w:sz w:val="28"/>
                <w:szCs w:val="28"/>
              </w:rPr>
              <w:t>для</w:t>
            </w:r>
            <w:proofErr w:type="spellEnd"/>
            <w:r w:rsidR="00F92757">
              <w:rPr>
                <w:rFonts w:ascii="Times New Roman" w:hAnsi="Times New Roman" w:cs="Times New Roman"/>
                <w:b/>
                <w:kern w:val="24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F0EF4">
              <w:rPr>
                <w:rFonts w:ascii="Times New Roman" w:hAnsi="Times New Roman" w:cs="Times New Roman"/>
                <w:b/>
                <w:kern w:val="24"/>
                <w:sz w:val="28"/>
                <w:szCs w:val="28"/>
              </w:rPr>
              <w:t>разработки</w:t>
            </w:r>
            <w:proofErr w:type="spellEnd"/>
            <w:r w:rsidR="00F92757">
              <w:rPr>
                <w:rFonts w:ascii="Times New Roman" w:hAnsi="Times New Roman" w:cs="Times New Roman"/>
                <w:b/>
                <w:kern w:val="24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F0EF4">
              <w:rPr>
                <w:rFonts w:ascii="Times New Roman" w:hAnsi="Times New Roman" w:cs="Times New Roman"/>
                <w:b/>
                <w:kern w:val="24"/>
                <w:sz w:val="28"/>
                <w:szCs w:val="28"/>
              </w:rPr>
              <w:t>Программы</w:t>
            </w:r>
            <w:proofErr w:type="spellEnd"/>
          </w:p>
        </w:tc>
        <w:tc>
          <w:tcPr>
            <w:tcW w:w="6839" w:type="dxa"/>
            <w:shd w:val="clear" w:color="auto" w:fill="auto"/>
            <w:hideMark/>
          </w:tcPr>
          <w:p w:rsidR="009F0EF4" w:rsidRPr="009F0EF4" w:rsidRDefault="009F0EF4" w:rsidP="006F7F9B">
            <w:pPr>
              <w:tabs>
                <w:tab w:val="left" w:pos="317"/>
              </w:tabs>
              <w:jc w:val="center"/>
              <w:textAlignment w:val="baseline"/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</w:pPr>
            <w:r w:rsidRPr="009F0EF4"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>Нормативно-правовые документы федерального, регионального, муниципального уровней:</w:t>
            </w:r>
          </w:p>
          <w:p w:rsidR="009F0EF4" w:rsidRPr="009F0EF4" w:rsidRDefault="009F0EF4" w:rsidP="009F0EF4">
            <w:pPr>
              <w:numPr>
                <w:ilvl w:val="0"/>
                <w:numId w:val="5"/>
              </w:numPr>
              <w:tabs>
                <w:tab w:val="left" w:pos="317"/>
              </w:tabs>
              <w:ind w:left="34" w:firstLine="0"/>
              <w:textAlignment w:val="baseline"/>
              <w:rPr>
                <w:rFonts w:ascii="Times New Roman" w:hAnsi="Times New Roman" w:cs="Times New Roman"/>
                <w:kern w:val="24"/>
                <w:sz w:val="28"/>
                <w:szCs w:val="28"/>
              </w:rPr>
            </w:pPr>
            <w:proofErr w:type="spellStart"/>
            <w:r w:rsidRPr="009F0EF4">
              <w:rPr>
                <w:rFonts w:ascii="Times New Roman" w:hAnsi="Times New Roman" w:cs="Times New Roman"/>
                <w:sz w:val="28"/>
                <w:szCs w:val="28"/>
              </w:rPr>
              <w:t>Конвенция</w:t>
            </w:r>
            <w:proofErr w:type="spellEnd"/>
            <w:r w:rsidRPr="009F0EF4">
              <w:rPr>
                <w:rFonts w:ascii="Times New Roman" w:hAnsi="Times New Roman" w:cs="Times New Roman"/>
                <w:sz w:val="28"/>
                <w:szCs w:val="28"/>
              </w:rPr>
              <w:t xml:space="preserve"> о </w:t>
            </w:r>
            <w:proofErr w:type="spellStart"/>
            <w:r w:rsidRPr="009F0EF4">
              <w:rPr>
                <w:rFonts w:ascii="Times New Roman" w:hAnsi="Times New Roman" w:cs="Times New Roman"/>
                <w:sz w:val="28"/>
                <w:szCs w:val="28"/>
              </w:rPr>
              <w:t>правах</w:t>
            </w:r>
            <w:proofErr w:type="spellEnd"/>
            <w:r w:rsidR="00F9275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F0EF4">
              <w:rPr>
                <w:rFonts w:ascii="Times New Roman" w:hAnsi="Times New Roman" w:cs="Times New Roman"/>
                <w:sz w:val="28"/>
                <w:szCs w:val="28"/>
              </w:rPr>
              <w:t>ребенка</w:t>
            </w:r>
            <w:proofErr w:type="spellEnd"/>
            <w:r w:rsidRPr="009F0EF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F0EF4" w:rsidRPr="009F0EF4" w:rsidRDefault="009F0EF4" w:rsidP="009F0EF4">
            <w:pPr>
              <w:numPr>
                <w:ilvl w:val="0"/>
                <w:numId w:val="5"/>
              </w:numPr>
              <w:tabs>
                <w:tab w:val="left" w:pos="317"/>
              </w:tabs>
              <w:ind w:left="34" w:firstLine="0"/>
              <w:textAlignment w:val="baseline"/>
              <w:rPr>
                <w:rFonts w:ascii="Times New Roman" w:hAnsi="Times New Roman" w:cs="Times New Roman"/>
                <w:kern w:val="24"/>
                <w:sz w:val="28"/>
                <w:szCs w:val="28"/>
              </w:rPr>
            </w:pPr>
            <w:proofErr w:type="spellStart"/>
            <w:r w:rsidRPr="009F0EF4">
              <w:rPr>
                <w:rFonts w:ascii="Times New Roman" w:hAnsi="Times New Roman" w:cs="Times New Roman"/>
                <w:kern w:val="24"/>
                <w:sz w:val="28"/>
                <w:szCs w:val="28"/>
              </w:rPr>
              <w:t>Конституция</w:t>
            </w:r>
            <w:proofErr w:type="spellEnd"/>
            <w:r w:rsidR="00F92757"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F0EF4">
              <w:rPr>
                <w:rFonts w:ascii="Times New Roman" w:hAnsi="Times New Roman" w:cs="Times New Roman"/>
                <w:kern w:val="24"/>
                <w:sz w:val="28"/>
                <w:szCs w:val="28"/>
              </w:rPr>
              <w:t>Российской</w:t>
            </w:r>
            <w:proofErr w:type="spellEnd"/>
            <w:r w:rsidR="00F92757"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F0EF4">
              <w:rPr>
                <w:rFonts w:ascii="Times New Roman" w:hAnsi="Times New Roman" w:cs="Times New Roman"/>
                <w:kern w:val="24"/>
                <w:sz w:val="28"/>
                <w:szCs w:val="28"/>
              </w:rPr>
              <w:t>Федерации</w:t>
            </w:r>
            <w:proofErr w:type="spellEnd"/>
            <w:r w:rsidRPr="009F0EF4">
              <w:rPr>
                <w:rFonts w:ascii="Times New Roman" w:hAnsi="Times New Roman" w:cs="Times New Roman"/>
                <w:kern w:val="24"/>
                <w:sz w:val="28"/>
                <w:szCs w:val="28"/>
              </w:rPr>
              <w:t>;</w:t>
            </w:r>
          </w:p>
          <w:p w:rsidR="009F0EF4" w:rsidRPr="009F0EF4" w:rsidRDefault="009F0EF4" w:rsidP="009F0EF4">
            <w:pPr>
              <w:numPr>
                <w:ilvl w:val="0"/>
                <w:numId w:val="6"/>
              </w:numPr>
              <w:tabs>
                <w:tab w:val="left" w:pos="317"/>
              </w:tabs>
              <w:ind w:left="34" w:firstLine="0"/>
              <w:jc w:val="both"/>
              <w:textAlignment w:val="baseline"/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</w:pPr>
            <w:r w:rsidRPr="009F0EF4"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 xml:space="preserve">Федеральный закон от 29 декабря 2012 года № 273-ФЗ «Об образовании» в Российской Федерации; </w:t>
            </w:r>
          </w:p>
          <w:p w:rsidR="009F0EF4" w:rsidRPr="009F0EF4" w:rsidRDefault="009F0EF4" w:rsidP="009F0EF4">
            <w:pPr>
              <w:numPr>
                <w:ilvl w:val="0"/>
                <w:numId w:val="6"/>
              </w:numPr>
              <w:tabs>
                <w:tab w:val="left" w:pos="317"/>
              </w:tabs>
              <w:ind w:left="34" w:firstLine="0"/>
              <w:jc w:val="both"/>
              <w:textAlignment w:val="baseline"/>
              <w:rPr>
                <w:rFonts w:ascii="Times New Roman" w:hAnsi="Times New Roman" w:cs="Times New Roman"/>
                <w:kern w:val="24"/>
                <w:sz w:val="28"/>
                <w:szCs w:val="28"/>
              </w:rPr>
            </w:pPr>
            <w:r w:rsidRPr="009F0EF4"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 xml:space="preserve">«Санитарно-эпидемиологические требования к устройству, содержанию и организации режима работы в дошкольных образовательных организациях». </w:t>
            </w:r>
            <w:proofErr w:type="spellStart"/>
            <w:r w:rsidRPr="009F0EF4">
              <w:rPr>
                <w:rFonts w:ascii="Times New Roman" w:hAnsi="Times New Roman" w:cs="Times New Roman"/>
                <w:kern w:val="24"/>
                <w:sz w:val="28"/>
                <w:szCs w:val="28"/>
              </w:rPr>
              <w:t>СанПин</w:t>
            </w:r>
            <w:proofErr w:type="spellEnd"/>
            <w:r w:rsidRPr="009F0EF4">
              <w:rPr>
                <w:rFonts w:ascii="Times New Roman" w:hAnsi="Times New Roman" w:cs="Times New Roman"/>
                <w:kern w:val="24"/>
                <w:sz w:val="28"/>
                <w:szCs w:val="28"/>
              </w:rPr>
              <w:t xml:space="preserve"> 2.4.1.</w:t>
            </w:r>
            <w:r w:rsidR="000B4648"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 xml:space="preserve"> 3049</w:t>
            </w:r>
            <w:r w:rsidR="000B4648">
              <w:rPr>
                <w:rFonts w:ascii="Times New Roman" w:hAnsi="Times New Roman" w:cs="Times New Roman"/>
                <w:kern w:val="24"/>
                <w:sz w:val="28"/>
                <w:szCs w:val="28"/>
              </w:rPr>
              <w:t>-1</w:t>
            </w:r>
            <w:r w:rsidR="000B4648"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>3</w:t>
            </w:r>
            <w:r w:rsidRPr="009F0EF4">
              <w:rPr>
                <w:rFonts w:ascii="Times New Roman" w:hAnsi="Times New Roman" w:cs="Times New Roman"/>
                <w:kern w:val="24"/>
                <w:sz w:val="28"/>
                <w:szCs w:val="28"/>
              </w:rPr>
              <w:t>;</w:t>
            </w:r>
          </w:p>
          <w:p w:rsidR="009F0EF4" w:rsidRPr="009F0EF4" w:rsidRDefault="009F0EF4" w:rsidP="009F0EF4">
            <w:pPr>
              <w:numPr>
                <w:ilvl w:val="0"/>
                <w:numId w:val="6"/>
              </w:numPr>
              <w:tabs>
                <w:tab w:val="left" w:pos="317"/>
              </w:tabs>
              <w:ind w:left="34" w:firstLine="0"/>
              <w:jc w:val="both"/>
              <w:textAlignment w:val="baseline"/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</w:pPr>
            <w:r w:rsidRPr="009F0EF4"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>Приказ Министерства образования и науки РФ от 30.08.2013 г. № 1014 «Об утверждении Порядка организации  и осуществления образовательной деятельности  по основным  общеобразовательным программам – образовательным программам дошкольного образования»</w:t>
            </w:r>
          </w:p>
          <w:p w:rsidR="009F0EF4" w:rsidRPr="009F0EF4" w:rsidRDefault="009F0EF4" w:rsidP="009F0EF4">
            <w:pPr>
              <w:numPr>
                <w:ilvl w:val="0"/>
                <w:numId w:val="6"/>
              </w:numPr>
              <w:tabs>
                <w:tab w:val="left" w:pos="317"/>
              </w:tabs>
              <w:ind w:left="34" w:firstLine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F0E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ФГОС ДО утвержденный приказом № 1155 от 17.10.2013 г.</w:t>
            </w:r>
          </w:p>
          <w:p w:rsidR="009F0EF4" w:rsidRPr="009F0EF4" w:rsidRDefault="009F0EF4" w:rsidP="009F0EF4">
            <w:pPr>
              <w:numPr>
                <w:ilvl w:val="0"/>
                <w:numId w:val="6"/>
              </w:numPr>
              <w:tabs>
                <w:tab w:val="left" w:pos="317"/>
              </w:tabs>
              <w:ind w:left="34" w:firstLine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0EF4">
              <w:rPr>
                <w:rFonts w:ascii="Times New Roman" w:hAnsi="Times New Roman" w:cs="Times New Roman"/>
                <w:sz w:val="28"/>
                <w:szCs w:val="28"/>
              </w:rPr>
              <w:t>Устав</w:t>
            </w:r>
            <w:proofErr w:type="spellEnd"/>
            <w:r w:rsidRPr="009F0EF4">
              <w:rPr>
                <w:rFonts w:ascii="Times New Roman" w:hAnsi="Times New Roman" w:cs="Times New Roman"/>
                <w:sz w:val="28"/>
                <w:szCs w:val="28"/>
              </w:rPr>
              <w:t xml:space="preserve"> МБДОУ.</w:t>
            </w:r>
          </w:p>
        </w:tc>
      </w:tr>
      <w:tr w:rsidR="009F0EF4" w:rsidRPr="00051B03" w:rsidTr="006F7F9B">
        <w:trPr>
          <w:trHeight w:val="679"/>
        </w:trPr>
        <w:tc>
          <w:tcPr>
            <w:tcW w:w="669" w:type="dxa"/>
            <w:shd w:val="clear" w:color="auto" w:fill="auto"/>
            <w:hideMark/>
          </w:tcPr>
          <w:p w:rsidR="009F0EF4" w:rsidRPr="009F0EF4" w:rsidRDefault="009F0EF4" w:rsidP="006F7F9B">
            <w:pPr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9F0EF4">
              <w:rPr>
                <w:rFonts w:ascii="Times New Roman" w:hAnsi="Times New Roman" w:cs="Times New Roman"/>
                <w:kern w:val="24"/>
                <w:sz w:val="28"/>
                <w:szCs w:val="28"/>
              </w:rPr>
              <w:t>3.</w:t>
            </w:r>
          </w:p>
        </w:tc>
        <w:tc>
          <w:tcPr>
            <w:tcW w:w="2274" w:type="dxa"/>
            <w:shd w:val="clear" w:color="auto" w:fill="auto"/>
            <w:hideMark/>
          </w:tcPr>
          <w:p w:rsidR="009F0EF4" w:rsidRPr="009F0EF4" w:rsidRDefault="009F0EF4" w:rsidP="006F7F9B">
            <w:pPr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F0EF4">
              <w:rPr>
                <w:rFonts w:ascii="Times New Roman" w:hAnsi="Times New Roman" w:cs="Times New Roman"/>
                <w:b/>
                <w:kern w:val="24"/>
                <w:sz w:val="28"/>
                <w:szCs w:val="28"/>
              </w:rPr>
              <w:t>Социальный</w:t>
            </w:r>
            <w:proofErr w:type="spellEnd"/>
            <w:r w:rsidR="00F92757">
              <w:rPr>
                <w:rFonts w:ascii="Times New Roman" w:hAnsi="Times New Roman" w:cs="Times New Roman"/>
                <w:b/>
                <w:kern w:val="24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F0EF4">
              <w:rPr>
                <w:rFonts w:ascii="Times New Roman" w:hAnsi="Times New Roman" w:cs="Times New Roman"/>
                <w:b/>
                <w:kern w:val="24"/>
                <w:sz w:val="28"/>
                <w:szCs w:val="28"/>
              </w:rPr>
              <w:t>заказ</w:t>
            </w:r>
            <w:proofErr w:type="spellEnd"/>
          </w:p>
        </w:tc>
        <w:tc>
          <w:tcPr>
            <w:tcW w:w="6839" w:type="dxa"/>
            <w:shd w:val="clear" w:color="auto" w:fill="auto"/>
            <w:hideMark/>
          </w:tcPr>
          <w:p w:rsidR="009F0EF4" w:rsidRPr="009F0EF4" w:rsidRDefault="009F0EF4" w:rsidP="006F7F9B">
            <w:pPr>
              <w:pStyle w:val="ac"/>
              <w:ind w:left="68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F0E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Качественный присмотр и уход за детьми.</w:t>
            </w:r>
          </w:p>
          <w:p w:rsidR="009F0EF4" w:rsidRPr="009F0EF4" w:rsidRDefault="009F0EF4" w:rsidP="006F7F9B">
            <w:pPr>
              <w:pStyle w:val="ac"/>
              <w:ind w:left="68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F0E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Качественное дошкольное образование (предоставление муниципальных услуг) – реализация основной программы дошкольного образования.</w:t>
            </w:r>
          </w:p>
          <w:p w:rsidR="009F0EF4" w:rsidRPr="009F0EF4" w:rsidRDefault="009F0EF4" w:rsidP="006F7F9B">
            <w:pPr>
              <w:pStyle w:val="ac"/>
              <w:ind w:left="68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F0E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- Сохранение и укрепление здоровья детей, создание </w:t>
            </w:r>
            <w:proofErr w:type="spellStart"/>
            <w:r w:rsidRPr="009F0E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здоровьесберегающих</w:t>
            </w:r>
            <w:proofErr w:type="spellEnd"/>
            <w:r w:rsidRPr="009F0E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условий.</w:t>
            </w:r>
          </w:p>
          <w:p w:rsidR="009F0EF4" w:rsidRPr="009F0EF4" w:rsidRDefault="009F0EF4" w:rsidP="006F7F9B">
            <w:pPr>
              <w:pStyle w:val="ac"/>
              <w:ind w:left="68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F0E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proofErr w:type="spellStart"/>
            <w:r w:rsidRPr="009F0E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Предшкольная</w:t>
            </w:r>
            <w:proofErr w:type="spellEnd"/>
            <w:r w:rsidRPr="009F0E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подготовка.</w:t>
            </w:r>
          </w:p>
          <w:p w:rsidR="009F0EF4" w:rsidRPr="009F0EF4" w:rsidRDefault="009F0EF4" w:rsidP="006F7F9B">
            <w:pPr>
              <w:pStyle w:val="ac"/>
              <w:ind w:left="68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F0E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Повышение эффективности расходов ресурсов. </w:t>
            </w:r>
          </w:p>
        </w:tc>
      </w:tr>
      <w:tr w:rsidR="009F0EF4" w:rsidRPr="009F0EF4" w:rsidTr="006F7F9B">
        <w:trPr>
          <w:trHeight w:val="1079"/>
        </w:trPr>
        <w:tc>
          <w:tcPr>
            <w:tcW w:w="669" w:type="dxa"/>
            <w:shd w:val="clear" w:color="auto" w:fill="auto"/>
            <w:hideMark/>
          </w:tcPr>
          <w:p w:rsidR="009F0EF4" w:rsidRPr="009F0EF4" w:rsidRDefault="009F0EF4" w:rsidP="006F7F9B">
            <w:pPr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9F0EF4">
              <w:rPr>
                <w:rFonts w:ascii="Times New Roman" w:hAnsi="Times New Roman" w:cs="Times New Roman"/>
                <w:kern w:val="24"/>
                <w:sz w:val="28"/>
                <w:szCs w:val="28"/>
              </w:rPr>
              <w:t>4.</w:t>
            </w:r>
          </w:p>
        </w:tc>
        <w:tc>
          <w:tcPr>
            <w:tcW w:w="2274" w:type="dxa"/>
            <w:shd w:val="clear" w:color="auto" w:fill="auto"/>
            <w:hideMark/>
          </w:tcPr>
          <w:p w:rsidR="009F0EF4" w:rsidRPr="009F0EF4" w:rsidRDefault="009F0EF4" w:rsidP="006F7F9B">
            <w:pPr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F0EF4">
              <w:rPr>
                <w:rFonts w:ascii="Times New Roman" w:hAnsi="Times New Roman" w:cs="Times New Roman"/>
                <w:b/>
                <w:kern w:val="24"/>
                <w:sz w:val="28"/>
                <w:szCs w:val="28"/>
              </w:rPr>
              <w:t>Основные</w:t>
            </w:r>
            <w:proofErr w:type="spellEnd"/>
            <w:r w:rsidR="00F92757">
              <w:rPr>
                <w:rFonts w:ascii="Times New Roman" w:hAnsi="Times New Roman" w:cs="Times New Roman"/>
                <w:b/>
                <w:kern w:val="24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F0EF4">
              <w:rPr>
                <w:rFonts w:ascii="Times New Roman" w:hAnsi="Times New Roman" w:cs="Times New Roman"/>
                <w:b/>
                <w:kern w:val="24"/>
                <w:sz w:val="28"/>
                <w:szCs w:val="28"/>
              </w:rPr>
              <w:t>разработчики</w:t>
            </w:r>
            <w:proofErr w:type="spellEnd"/>
            <w:r w:rsidR="00F92757">
              <w:rPr>
                <w:rFonts w:ascii="Times New Roman" w:hAnsi="Times New Roman" w:cs="Times New Roman"/>
                <w:b/>
                <w:kern w:val="24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F0EF4">
              <w:rPr>
                <w:rFonts w:ascii="Times New Roman" w:hAnsi="Times New Roman" w:cs="Times New Roman"/>
                <w:b/>
                <w:kern w:val="24"/>
                <w:sz w:val="28"/>
                <w:szCs w:val="28"/>
              </w:rPr>
              <w:t>Программы</w:t>
            </w:r>
            <w:proofErr w:type="spellEnd"/>
          </w:p>
        </w:tc>
        <w:tc>
          <w:tcPr>
            <w:tcW w:w="6839" w:type="dxa"/>
            <w:shd w:val="clear" w:color="auto" w:fill="auto"/>
            <w:hideMark/>
          </w:tcPr>
          <w:p w:rsidR="009F0EF4" w:rsidRPr="009F0EF4" w:rsidRDefault="009F0EF4" w:rsidP="006F7F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0EF4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  <w:proofErr w:type="spellEnd"/>
            <w:r w:rsidRPr="009F0EF4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9F0EF4"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  <w:proofErr w:type="spellEnd"/>
            <w:r w:rsidRPr="009F0EF4">
              <w:rPr>
                <w:rFonts w:ascii="Times New Roman" w:hAnsi="Times New Roman" w:cs="Times New Roman"/>
                <w:sz w:val="28"/>
                <w:szCs w:val="28"/>
              </w:rPr>
              <w:t xml:space="preserve"> ДОУ </w:t>
            </w:r>
          </w:p>
        </w:tc>
      </w:tr>
      <w:tr w:rsidR="009F0EF4" w:rsidRPr="009F0EF4" w:rsidTr="006F7F9B">
        <w:trPr>
          <w:trHeight w:val="1026"/>
        </w:trPr>
        <w:tc>
          <w:tcPr>
            <w:tcW w:w="669" w:type="dxa"/>
            <w:shd w:val="clear" w:color="auto" w:fill="auto"/>
          </w:tcPr>
          <w:p w:rsidR="009F0EF4" w:rsidRPr="009F0EF4" w:rsidRDefault="009F0EF4" w:rsidP="006F7F9B">
            <w:pPr>
              <w:textAlignment w:val="baseline"/>
              <w:rPr>
                <w:rFonts w:ascii="Times New Roman" w:hAnsi="Times New Roman" w:cs="Times New Roman"/>
                <w:kern w:val="24"/>
                <w:sz w:val="28"/>
                <w:szCs w:val="28"/>
              </w:rPr>
            </w:pPr>
            <w:r w:rsidRPr="009F0EF4">
              <w:rPr>
                <w:rFonts w:ascii="Times New Roman" w:hAnsi="Times New Roman" w:cs="Times New Roman"/>
                <w:kern w:val="24"/>
                <w:sz w:val="28"/>
                <w:szCs w:val="28"/>
              </w:rPr>
              <w:t>5.</w:t>
            </w:r>
          </w:p>
        </w:tc>
        <w:tc>
          <w:tcPr>
            <w:tcW w:w="2274" w:type="dxa"/>
            <w:shd w:val="clear" w:color="auto" w:fill="auto"/>
          </w:tcPr>
          <w:p w:rsidR="009F0EF4" w:rsidRPr="009F0EF4" w:rsidRDefault="009F0EF4" w:rsidP="006F7F9B">
            <w:pPr>
              <w:textAlignment w:val="baseline"/>
              <w:rPr>
                <w:rFonts w:ascii="Times New Roman" w:hAnsi="Times New Roman" w:cs="Times New Roman"/>
                <w:b/>
                <w:kern w:val="24"/>
                <w:sz w:val="28"/>
                <w:szCs w:val="28"/>
              </w:rPr>
            </w:pPr>
            <w:proofErr w:type="spellStart"/>
            <w:r w:rsidRPr="009F0EF4">
              <w:rPr>
                <w:rFonts w:ascii="Times New Roman" w:hAnsi="Times New Roman" w:cs="Times New Roman"/>
                <w:b/>
                <w:kern w:val="24"/>
                <w:sz w:val="28"/>
                <w:szCs w:val="28"/>
              </w:rPr>
              <w:t>Основные</w:t>
            </w:r>
            <w:proofErr w:type="spellEnd"/>
          </w:p>
          <w:p w:rsidR="009F0EF4" w:rsidRPr="009F0EF4" w:rsidRDefault="009F0EF4" w:rsidP="006F7F9B">
            <w:pPr>
              <w:textAlignment w:val="baseline"/>
              <w:rPr>
                <w:rFonts w:ascii="Times New Roman" w:hAnsi="Times New Roman" w:cs="Times New Roman"/>
                <w:b/>
                <w:kern w:val="24"/>
                <w:sz w:val="28"/>
                <w:szCs w:val="28"/>
              </w:rPr>
            </w:pPr>
            <w:proofErr w:type="spellStart"/>
            <w:r w:rsidRPr="009F0EF4">
              <w:rPr>
                <w:rFonts w:ascii="Times New Roman" w:hAnsi="Times New Roman" w:cs="Times New Roman"/>
                <w:b/>
                <w:kern w:val="24"/>
                <w:sz w:val="28"/>
                <w:szCs w:val="28"/>
              </w:rPr>
              <w:t>исполнители</w:t>
            </w:r>
            <w:proofErr w:type="spellEnd"/>
          </w:p>
          <w:p w:rsidR="009F0EF4" w:rsidRPr="009F0EF4" w:rsidRDefault="009F0EF4" w:rsidP="006F7F9B">
            <w:pPr>
              <w:textAlignment w:val="baseline"/>
              <w:rPr>
                <w:rFonts w:ascii="Times New Roman" w:hAnsi="Times New Roman" w:cs="Times New Roman"/>
                <w:b/>
                <w:kern w:val="24"/>
                <w:sz w:val="28"/>
                <w:szCs w:val="28"/>
              </w:rPr>
            </w:pPr>
            <w:proofErr w:type="spellStart"/>
            <w:r w:rsidRPr="009F0EF4">
              <w:rPr>
                <w:rFonts w:ascii="Times New Roman" w:hAnsi="Times New Roman" w:cs="Times New Roman"/>
                <w:b/>
                <w:kern w:val="24"/>
                <w:sz w:val="28"/>
                <w:szCs w:val="28"/>
              </w:rPr>
              <w:t>программы</w:t>
            </w:r>
            <w:proofErr w:type="spellEnd"/>
          </w:p>
        </w:tc>
        <w:tc>
          <w:tcPr>
            <w:tcW w:w="6839" w:type="dxa"/>
            <w:shd w:val="clear" w:color="auto" w:fill="auto"/>
          </w:tcPr>
          <w:p w:rsidR="009F0EF4" w:rsidRPr="009F0EF4" w:rsidRDefault="009F0EF4" w:rsidP="006F7F9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F0E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Администрация МБДОУ; </w:t>
            </w:r>
            <w:r w:rsidR="009D5F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r w:rsidRPr="009F0E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едагогический совет;</w:t>
            </w:r>
          </w:p>
          <w:p w:rsidR="009F0EF4" w:rsidRPr="009F0EF4" w:rsidRDefault="009D5F00" w:rsidP="006F7F9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="009F0EF4" w:rsidRPr="009F0E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отрудники ДОУ;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</w:t>
            </w:r>
            <w:r w:rsidR="009F0EF4" w:rsidRPr="009F0E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дители (законные представители);</w:t>
            </w:r>
          </w:p>
          <w:p w:rsidR="009F0EF4" w:rsidRPr="009F0EF4" w:rsidRDefault="009D5F00" w:rsidP="006F7F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proofErr w:type="spellStart"/>
            <w:r w:rsidR="009F0EF4" w:rsidRPr="009F0EF4">
              <w:rPr>
                <w:rFonts w:ascii="Times New Roman" w:hAnsi="Times New Roman" w:cs="Times New Roman"/>
                <w:sz w:val="28"/>
                <w:szCs w:val="28"/>
              </w:rPr>
              <w:t>оциальные</w:t>
            </w:r>
            <w:proofErr w:type="spellEnd"/>
            <w:r w:rsidR="00F9275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9F0EF4" w:rsidRPr="009F0EF4">
              <w:rPr>
                <w:rFonts w:ascii="Times New Roman" w:hAnsi="Times New Roman" w:cs="Times New Roman"/>
                <w:sz w:val="28"/>
                <w:szCs w:val="28"/>
              </w:rPr>
              <w:t>партнёры</w:t>
            </w:r>
            <w:proofErr w:type="spellEnd"/>
          </w:p>
        </w:tc>
      </w:tr>
      <w:tr w:rsidR="009F0EF4" w:rsidRPr="00051B03" w:rsidTr="006F7F9B">
        <w:trPr>
          <w:trHeight w:val="725"/>
        </w:trPr>
        <w:tc>
          <w:tcPr>
            <w:tcW w:w="669" w:type="dxa"/>
            <w:shd w:val="clear" w:color="auto" w:fill="auto"/>
            <w:hideMark/>
          </w:tcPr>
          <w:p w:rsidR="009F0EF4" w:rsidRPr="009F0EF4" w:rsidRDefault="009F0EF4" w:rsidP="006F7F9B">
            <w:pPr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9F0EF4">
              <w:rPr>
                <w:rFonts w:ascii="Times New Roman" w:hAnsi="Times New Roman" w:cs="Times New Roman"/>
                <w:kern w:val="24"/>
                <w:sz w:val="28"/>
                <w:szCs w:val="28"/>
              </w:rPr>
              <w:t>6.</w:t>
            </w:r>
          </w:p>
        </w:tc>
        <w:tc>
          <w:tcPr>
            <w:tcW w:w="2274" w:type="dxa"/>
            <w:shd w:val="clear" w:color="auto" w:fill="auto"/>
            <w:hideMark/>
          </w:tcPr>
          <w:p w:rsidR="009F0EF4" w:rsidRPr="009F0EF4" w:rsidRDefault="009F0EF4" w:rsidP="006F7F9B">
            <w:pPr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F0EF4">
              <w:rPr>
                <w:rFonts w:ascii="Times New Roman" w:hAnsi="Times New Roman" w:cs="Times New Roman"/>
                <w:b/>
                <w:kern w:val="24"/>
                <w:sz w:val="28"/>
                <w:szCs w:val="28"/>
              </w:rPr>
              <w:t>Цель</w:t>
            </w:r>
            <w:proofErr w:type="spellEnd"/>
            <w:r w:rsidR="00F92757">
              <w:rPr>
                <w:rFonts w:ascii="Times New Roman" w:hAnsi="Times New Roman" w:cs="Times New Roman"/>
                <w:b/>
                <w:kern w:val="24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F0EF4">
              <w:rPr>
                <w:rFonts w:ascii="Times New Roman" w:hAnsi="Times New Roman" w:cs="Times New Roman"/>
                <w:b/>
                <w:kern w:val="24"/>
                <w:sz w:val="28"/>
                <w:szCs w:val="28"/>
              </w:rPr>
              <w:t>Программы</w:t>
            </w:r>
            <w:proofErr w:type="spellEnd"/>
          </w:p>
        </w:tc>
        <w:tc>
          <w:tcPr>
            <w:tcW w:w="6839" w:type="dxa"/>
            <w:shd w:val="clear" w:color="auto" w:fill="auto"/>
            <w:hideMark/>
          </w:tcPr>
          <w:p w:rsidR="009F0EF4" w:rsidRPr="009F0EF4" w:rsidRDefault="009F0EF4" w:rsidP="006F7F9B">
            <w:pPr>
              <w:tabs>
                <w:tab w:val="left" w:pos="317"/>
              </w:tabs>
              <w:textAlignment w:val="baseline"/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</w:pPr>
            <w:r w:rsidRPr="009F0EF4"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>Обеспечить условия для функционирования ДОУ как открытого, современного учреждения</w:t>
            </w:r>
            <w:r w:rsidR="009D5F00"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>,</w:t>
            </w:r>
            <w:r w:rsidRPr="009F0EF4"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 xml:space="preserve"> реализующего качественные образовательные услуги, максимально </w:t>
            </w:r>
            <w:r w:rsidRPr="009F0EF4"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lastRenderedPageBreak/>
              <w:t>удовлетворяющие социальный заказ государства и родительского сообщества ДОУ.</w:t>
            </w:r>
          </w:p>
        </w:tc>
      </w:tr>
      <w:tr w:rsidR="009F0EF4" w:rsidRPr="00051B03" w:rsidTr="006F7F9B">
        <w:trPr>
          <w:trHeight w:val="688"/>
        </w:trPr>
        <w:tc>
          <w:tcPr>
            <w:tcW w:w="669" w:type="dxa"/>
            <w:shd w:val="clear" w:color="auto" w:fill="auto"/>
          </w:tcPr>
          <w:p w:rsidR="009F0EF4" w:rsidRPr="009F0EF4" w:rsidRDefault="009F0EF4" w:rsidP="006F7F9B">
            <w:pPr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9F0EF4">
              <w:rPr>
                <w:rFonts w:ascii="Times New Roman" w:hAnsi="Times New Roman" w:cs="Times New Roman"/>
                <w:bCs/>
                <w:kern w:val="24"/>
                <w:sz w:val="28"/>
                <w:szCs w:val="28"/>
              </w:rPr>
              <w:lastRenderedPageBreak/>
              <w:t>7.</w:t>
            </w:r>
          </w:p>
        </w:tc>
        <w:tc>
          <w:tcPr>
            <w:tcW w:w="2274" w:type="dxa"/>
            <w:shd w:val="clear" w:color="auto" w:fill="auto"/>
          </w:tcPr>
          <w:p w:rsidR="009F0EF4" w:rsidRPr="009F0EF4" w:rsidRDefault="009F0EF4" w:rsidP="006F7F9B">
            <w:pPr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F0EF4">
              <w:rPr>
                <w:rFonts w:ascii="Times New Roman" w:hAnsi="Times New Roman" w:cs="Times New Roman"/>
                <w:b/>
                <w:bCs/>
                <w:kern w:val="24"/>
                <w:sz w:val="28"/>
                <w:szCs w:val="28"/>
              </w:rPr>
              <w:t>Задачи</w:t>
            </w:r>
            <w:proofErr w:type="spellEnd"/>
            <w:r w:rsidR="00F92757">
              <w:rPr>
                <w:rFonts w:ascii="Times New Roman" w:hAnsi="Times New Roman" w:cs="Times New Roman"/>
                <w:b/>
                <w:bCs/>
                <w:kern w:val="24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F0EF4">
              <w:rPr>
                <w:rFonts w:ascii="Times New Roman" w:hAnsi="Times New Roman" w:cs="Times New Roman"/>
                <w:b/>
                <w:bCs/>
                <w:kern w:val="24"/>
                <w:sz w:val="28"/>
                <w:szCs w:val="28"/>
              </w:rPr>
              <w:t>Программы</w:t>
            </w:r>
            <w:proofErr w:type="spellEnd"/>
          </w:p>
        </w:tc>
        <w:tc>
          <w:tcPr>
            <w:tcW w:w="6839" w:type="dxa"/>
            <w:shd w:val="clear" w:color="auto" w:fill="auto"/>
          </w:tcPr>
          <w:p w:rsidR="009F0EF4" w:rsidRPr="009F0EF4" w:rsidRDefault="009F0EF4" w:rsidP="009F0EF4">
            <w:pPr>
              <w:numPr>
                <w:ilvl w:val="0"/>
                <w:numId w:val="7"/>
              </w:numPr>
              <w:tabs>
                <w:tab w:val="left" w:pos="317"/>
              </w:tabs>
              <w:ind w:left="34" w:firstLine="0"/>
              <w:textAlignment w:val="baseline"/>
              <w:rPr>
                <w:rFonts w:ascii="Times New Roman" w:hAnsi="Times New Roman" w:cs="Times New Roman"/>
                <w:bCs/>
                <w:kern w:val="24"/>
                <w:sz w:val="28"/>
                <w:szCs w:val="28"/>
              </w:rPr>
            </w:pPr>
            <w:proofErr w:type="spellStart"/>
            <w:r w:rsidRPr="009F0EF4">
              <w:rPr>
                <w:rFonts w:ascii="Times New Roman" w:hAnsi="Times New Roman" w:cs="Times New Roman"/>
                <w:bCs/>
                <w:kern w:val="24"/>
                <w:sz w:val="28"/>
                <w:szCs w:val="28"/>
              </w:rPr>
              <w:t>Модернизация</w:t>
            </w:r>
            <w:proofErr w:type="spellEnd"/>
            <w:r w:rsidR="00F92757"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F0EF4">
              <w:rPr>
                <w:rFonts w:ascii="Times New Roman" w:hAnsi="Times New Roman" w:cs="Times New Roman"/>
                <w:bCs/>
                <w:kern w:val="24"/>
                <w:sz w:val="28"/>
                <w:szCs w:val="28"/>
              </w:rPr>
              <w:t>системы</w:t>
            </w:r>
            <w:proofErr w:type="spellEnd"/>
            <w:r w:rsidR="00F92757"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F0EF4">
              <w:rPr>
                <w:rFonts w:ascii="Times New Roman" w:hAnsi="Times New Roman" w:cs="Times New Roman"/>
                <w:bCs/>
                <w:kern w:val="24"/>
                <w:sz w:val="28"/>
                <w:szCs w:val="28"/>
              </w:rPr>
              <w:t>управления</w:t>
            </w:r>
            <w:proofErr w:type="spellEnd"/>
            <w:r w:rsidRPr="009F0EF4">
              <w:rPr>
                <w:rFonts w:ascii="Times New Roman" w:hAnsi="Times New Roman" w:cs="Times New Roman"/>
                <w:bCs/>
                <w:kern w:val="24"/>
                <w:sz w:val="28"/>
                <w:szCs w:val="28"/>
              </w:rPr>
              <w:t xml:space="preserve"> ДОУ</w:t>
            </w:r>
            <w:r w:rsidR="009D5F00"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ru-RU"/>
              </w:rPr>
              <w:t>.</w:t>
            </w:r>
          </w:p>
          <w:p w:rsidR="009F0EF4" w:rsidRPr="009F0EF4" w:rsidRDefault="009F0EF4" w:rsidP="009F0EF4">
            <w:pPr>
              <w:numPr>
                <w:ilvl w:val="0"/>
                <w:numId w:val="7"/>
              </w:numPr>
              <w:tabs>
                <w:tab w:val="left" w:pos="317"/>
              </w:tabs>
              <w:ind w:left="34" w:firstLine="0"/>
              <w:textAlignment w:val="baseline"/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ru-RU"/>
              </w:rPr>
            </w:pPr>
            <w:r w:rsidRPr="009F0EF4"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ru-RU"/>
              </w:rPr>
              <w:t>Обновление и расширение материально-технической базы ДОУ в соответствии с требованиями времени и инновационными задачами работы коллектива</w:t>
            </w:r>
            <w:r w:rsidR="009D5F00"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ru-RU"/>
              </w:rPr>
              <w:t>.</w:t>
            </w:r>
          </w:p>
          <w:p w:rsidR="009F0EF4" w:rsidRPr="009F0EF4" w:rsidRDefault="009F0EF4" w:rsidP="009F0EF4">
            <w:pPr>
              <w:numPr>
                <w:ilvl w:val="0"/>
                <w:numId w:val="7"/>
              </w:numPr>
              <w:tabs>
                <w:tab w:val="left" w:pos="317"/>
              </w:tabs>
              <w:ind w:left="34" w:firstLine="0"/>
              <w:textAlignment w:val="baseline"/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ru-RU"/>
              </w:rPr>
            </w:pPr>
            <w:r w:rsidRPr="009F0EF4"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ru-RU"/>
              </w:rPr>
              <w:t>Сохранение качества воспитания и образования в ДОУ</w:t>
            </w:r>
            <w:r w:rsidR="009D5F00"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ru-RU"/>
              </w:rPr>
              <w:t>.</w:t>
            </w:r>
          </w:p>
          <w:p w:rsidR="009F0EF4" w:rsidRPr="009F0EF4" w:rsidRDefault="009F0EF4" w:rsidP="009F0EF4">
            <w:pPr>
              <w:numPr>
                <w:ilvl w:val="0"/>
                <w:numId w:val="7"/>
              </w:numPr>
              <w:tabs>
                <w:tab w:val="left" w:pos="317"/>
              </w:tabs>
              <w:ind w:left="34" w:firstLine="0"/>
              <w:textAlignment w:val="baseline"/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ru-RU"/>
              </w:rPr>
            </w:pPr>
            <w:r w:rsidRPr="009F0EF4"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ru-RU"/>
              </w:rPr>
              <w:t>Повышение эффективности использования средств информатизации в образовательном процесс</w:t>
            </w:r>
            <w:r w:rsidR="009D5F00"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ru-RU"/>
              </w:rPr>
              <w:t>.</w:t>
            </w:r>
          </w:p>
          <w:p w:rsidR="009F0EF4" w:rsidRPr="009F0EF4" w:rsidRDefault="009F0EF4" w:rsidP="009F0EF4">
            <w:pPr>
              <w:numPr>
                <w:ilvl w:val="0"/>
                <w:numId w:val="7"/>
              </w:numPr>
              <w:tabs>
                <w:tab w:val="left" w:pos="317"/>
              </w:tabs>
              <w:ind w:left="34" w:firstLine="0"/>
              <w:textAlignment w:val="baseline"/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ru-RU"/>
              </w:rPr>
            </w:pPr>
            <w:r w:rsidRPr="009F0EF4"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ru-RU"/>
              </w:rPr>
              <w:t>Использование возможностей сетевого взаимодействия и интеграции в образовательном процессе</w:t>
            </w:r>
            <w:r w:rsidR="009D5F00"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ru-RU"/>
              </w:rPr>
              <w:t>.</w:t>
            </w:r>
          </w:p>
          <w:p w:rsidR="009F0EF4" w:rsidRPr="009F0EF4" w:rsidRDefault="009F0EF4" w:rsidP="009F0EF4">
            <w:pPr>
              <w:numPr>
                <w:ilvl w:val="0"/>
                <w:numId w:val="7"/>
              </w:numPr>
              <w:tabs>
                <w:tab w:val="left" w:pos="317"/>
              </w:tabs>
              <w:ind w:left="34" w:firstLine="0"/>
              <w:textAlignment w:val="baseline"/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ru-RU"/>
              </w:rPr>
            </w:pPr>
            <w:r w:rsidRPr="009F0EF4"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ru-RU"/>
              </w:rPr>
              <w:t>Введение дополнительного  образования, как совокупности услуг, доступных для широких групп воспитанников</w:t>
            </w:r>
            <w:r w:rsidR="009D5F00"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ru-RU"/>
              </w:rPr>
              <w:t>.</w:t>
            </w:r>
          </w:p>
          <w:p w:rsidR="009F0EF4" w:rsidRPr="009F0EF4" w:rsidRDefault="009F0EF4" w:rsidP="009F0EF4">
            <w:pPr>
              <w:numPr>
                <w:ilvl w:val="0"/>
                <w:numId w:val="7"/>
              </w:numPr>
              <w:tabs>
                <w:tab w:val="left" w:pos="317"/>
              </w:tabs>
              <w:spacing w:after="120"/>
              <w:ind w:left="34" w:firstLine="0"/>
              <w:textAlignment w:val="baseline"/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ru-RU"/>
              </w:rPr>
            </w:pPr>
            <w:r w:rsidRPr="009F0EF4"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ru-RU"/>
              </w:rPr>
              <w:t>Совершенствование содержания и форм взаимодействия детского сада и семьи с учётом индивидуальных особенностей и потребностей родителей воспитанников.</w:t>
            </w:r>
          </w:p>
        </w:tc>
      </w:tr>
      <w:tr w:rsidR="009F0EF4" w:rsidRPr="00051B03" w:rsidTr="006F7F9B">
        <w:trPr>
          <w:trHeight w:val="4196"/>
        </w:trPr>
        <w:tc>
          <w:tcPr>
            <w:tcW w:w="669" w:type="dxa"/>
            <w:shd w:val="clear" w:color="auto" w:fill="auto"/>
          </w:tcPr>
          <w:p w:rsidR="009F0EF4" w:rsidRPr="009F0EF4" w:rsidRDefault="009F0EF4" w:rsidP="006F7F9B">
            <w:pPr>
              <w:textAlignment w:val="baseline"/>
              <w:rPr>
                <w:rFonts w:ascii="Times New Roman" w:hAnsi="Times New Roman" w:cs="Times New Roman"/>
                <w:bCs/>
                <w:kern w:val="24"/>
                <w:sz w:val="28"/>
                <w:szCs w:val="28"/>
              </w:rPr>
            </w:pPr>
            <w:r w:rsidRPr="009F0EF4">
              <w:rPr>
                <w:rFonts w:ascii="Times New Roman" w:hAnsi="Times New Roman" w:cs="Times New Roman"/>
                <w:kern w:val="24"/>
                <w:sz w:val="28"/>
                <w:szCs w:val="28"/>
              </w:rPr>
              <w:t>8.</w:t>
            </w:r>
          </w:p>
        </w:tc>
        <w:tc>
          <w:tcPr>
            <w:tcW w:w="2274" w:type="dxa"/>
            <w:shd w:val="clear" w:color="auto" w:fill="auto"/>
          </w:tcPr>
          <w:p w:rsidR="009F0EF4" w:rsidRPr="009F0EF4" w:rsidRDefault="009F0EF4" w:rsidP="006F7F9B">
            <w:pPr>
              <w:textAlignment w:val="baseline"/>
              <w:rPr>
                <w:rFonts w:ascii="Times New Roman" w:hAnsi="Times New Roman" w:cs="Times New Roman"/>
                <w:b/>
                <w:bCs/>
                <w:kern w:val="24"/>
                <w:sz w:val="28"/>
                <w:szCs w:val="28"/>
              </w:rPr>
            </w:pPr>
            <w:proofErr w:type="spellStart"/>
            <w:r w:rsidRPr="009F0EF4">
              <w:rPr>
                <w:rFonts w:ascii="Times New Roman" w:hAnsi="Times New Roman" w:cs="Times New Roman"/>
                <w:b/>
                <w:kern w:val="24"/>
                <w:sz w:val="28"/>
                <w:szCs w:val="28"/>
              </w:rPr>
              <w:t>Сроки</w:t>
            </w:r>
            <w:proofErr w:type="spellEnd"/>
            <w:r w:rsidR="00F92757">
              <w:rPr>
                <w:rFonts w:ascii="Times New Roman" w:hAnsi="Times New Roman" w:cs="Times New Roman"/>
                <w:b/>
                <w:kern w:val="24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F0EF4">
              <w:rPr>
                <w:rFonts w:ascii="Times New Roman" w:hAnsi="Times New Roman" w:cs="Times New Roman"/>
                <w:b/>
                <w:kern w:val="24"/>
                <w:sz w:val="28"/>
                <w:szCs w:val="28"/>
              </w:rPr>
              <w:t>реализации</w:t>
            </w:r>
            <w:proofErr w:type="spellEnd"/>
            <w:r w:rsidR="00F92757">
              <w:rPr>
                <w:rFonts w:ascii="Times New Roman" w:hAnsi="Times New Roman" w:cs="Times New Roman"/>
                <w:b/>
                <w:kern w:val="24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F0EF4">
              <w:rPr>
                <w:rFonts w:ascii="Times New Roman" w:hAnsi="Times New Roman" w:cs="Times New Roman"/>
                <w:b/>
                <w:kern w:val="24"/>
                <w:sz w:val="28"/>
                <w:szCs w:val="28"/>
              </w:rPr>
              <w:t>Программы</w:t>
            </w:r>
            <w:proofErr w:type="spellEnd"/>
          </w:p>
        </w:tc>
        <w:tc>
          <w:tcPr>
            <w:tcW w:w="6839" w:type="dxa"/>
            <w:shd w:val="clear" w:color="auto" w:fill="auto"/>
          </w:tcPr>
          <w:p w:rsidR="006C280A" w:rsidRPr="006C280A" w:rsidRDefault="006C280A" w:rsidP="006C280A">
            <w:pPr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28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Программа разработана на 2019 - 2023 годы и будет реализована в четыре  этапа:</w:t>
            </w:r>
          </w:p>
          <w:p w:rsidR="006C280A" w:rsidRPr="006C280A" w:rsidRDefault="006C280A" w:rsidP="006C280A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280A"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  <w:r w:rsidRPr="006C280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этап</w:t>
            </w:r>
            <w:r w:rsidRPr="006C28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(подготовительный) -  2019 г.- 2020 г.</w:t>
            </w:r>
          </w:p>
          <w:p w:rsidR="006C280A" w:rsidRPr="006C280A" w:rsidRDefault="006C280A" w:rsidP="006C280A">
            <w:pPr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280A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Цель:</w:t>
            </w:r>
            <w:r w:rsidRPr="006C28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подготовить ресурсы для реализации Программы Развития</w:t>
            </w:r>
          </w:p>
          <w:p w:rsidR="006C280A" w:rsidRPr="006C280A" w:rsidRDefault="006C280A" w:rsidP="006C280A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280A">
              <w:rPr>
                <w:rFonts w:ascii="Times New Roman" w:hAnsi="Times New Roman" w:cs="Times New Roman"/>
                <w:b/>
                <w:sz w:val="28"/>
                <w:szCs w:val="28"/>
              </w:rPr>
              <w:t>II</w:t>
            </w:r>
            <w:r w:rsidRPr="006C280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этап</w:t>
            </w:r>
            <w:r w:rsidRPr="006C28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(апробирующий) – 2020г-2021г  </w:t>
            </w:r>
          </w:p>
          <w:p w:rsidR="006C280A" w:rsidRPr="006C280A" w:rsidRDefault="006C280A" w:rsidP="006C280A">
            <w:pPr>
              <w:ind w:firstLine="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C280A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Цель:</w:t>
            </w:r>
            <w:r w:rsidRPr="006C280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отработка базисных направлений деятельности учреждения, обеспечивающих       развитие ребенка.</w:t>
            </w:r>
          </w:p>
          <w:p w:rsidR="006C280A" w:rsidRPr="006C280A" w:rsidRDefault="006C280A" w:rsidP="006C280A">
            <w:pPr>
              <w:snapToGrid w:val="0"/>
              <w:ind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280A">
              <w:rPr>
                <w:rFonts w:ascii="Times New Roman" w:hAnsi="Times New Roman" w:cs="Times New Roman"/>
                <w:b/>
                <w:sz w:val="28"/>
                <w:szCs w:val="28"/>
              </w:rPr>
              <w:t>III</w:t>
            </w:r>
            <w:r w:rsidRPr="006C280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этап</w:t>
            </w:r>
            <w:r w:rsidRPr="006C28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(внедренческий)  - 2021г-2022г</w:t>
            </w:r>
          </w:p>
          <w:p w:rsidR="006C280A" w:rsidRPr="006C280A" w:rsidRDefault="006C280A" w:rsidP="006C280A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C280A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Цель: </w:t>
            </w:r>
            <w:r w:rsidRPr="006C280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внедрение в работу материалов по всестороннему развитию дошкольников, оказание дополнительных образовательных услуг родителям.</w:t>
            </w:r>
          </w:p>
          <w:p w:rsidR="006C280A" w:rsidRPr="006C280A" w:rsidRDefault="006C280A" w:rsidP="006C280A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C280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IV</w:t>
            </w:r>
            <w:r w:rsidRPr="006C280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 этап </w:t>
            </w:r>
            <w:r w:rsidRPr="006C280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</w:t>
            </w:r>
            <w:proofErr w:type="spellStart"/>
            <w:r w:rsidRPr="006C280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итогово-рефлексивный</w:t>
            </w:r>
            <w:proofErr w:type="spellEnd"/>
            <w:r w:rsidRPr="006C280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 – 2022г-2023г</w:t>
            </w:r>
          </w:p>
          <w:p w:rsidR="006C280A" w:rsidRPr="006C280A" w:rsidRDefault="006C280A" w:rsidP="006C280A">
            <w:pPr>
              <w:pStyle w:val="aa"/>
              <w:ind w:firstLine="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C280A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ru-RU"/>
              </w:rPr>
              <w:t>Цель:</w:t>
            </w:r>
            <w:r w:rsidRPr="006C280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подведение итогов работы, определение перспективы дальнейшей работы.</w:t>
            </w:r>
          </w:p>
          <w:p w:rsidR="000A5333" w:rsidRPr="006C280A" w:rsidRDefault="000A5333" w:rsidP="000A5333">
            <w:pPr>
              <w:pStyle w:val="aa"/>
              <w:ind w:firstLine="68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</w:tr>
      <w:tr w:rsidR="009F0EF4" w:rsidRPr="009F0EF4" w:rsidTr="006F7F9B">
        <w:trPr>
          <w:trHeight w:val="555"/>
        </w:trPr>
        <w:tc>
          <w:tcPr>
            <w:tcW w:w="669" w:type="dxa"/>
            <w:shd w:val="clear" w:color="auto" w:fill="auto"/>
          </w:tcPr>
          <w:p w:rsidR="009F0EF4" w:rsidRPr="009F0EF4" w:rsidRDefault="009F0EF4" w:rsidP="006F7F9B">
            <w:pPr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9F0EF4">
              <w:rPr>
                <w:rFonts w:ascii="Times New Roman" w:hAnsi="Times New Roman" w:cs="Times New Roman"/>
                <w:kern w:val="24"/>
                <w:sz w:val="28"/>
                <w:szCs w:val="28"/>
              </w:rPr>
              <w:t>9.</w:t>
            </w:r>
          </w:p>
        </w:tc>
        <w:tc>
          <w:tcPr>
            <w:tcW w:w="2274" w:type="dxa"/>
            <w:shd w:val="clear" w:color="auto" w:fill="auto"/>
          </w:tcPr>
          <w:p w:rsidR="009F0EF4" w:rsidRPr="009F0EF4" w:rsidRDefault="009F0EF4" w:rsidP="006F7F9B">
            <w:pPr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9F0EF4">
              <w:rPr>
                <w:rFonts w:ascii="Times New Roman" w:hAnsi="Times New Roman" w:cs="Times New Roman"/>
                <w:b/>
                <w:kern w:val="24"/>
                <w:sz w:val="28"/>
                <w:szCs w:val="28"/>
                <w:lang w:val="ru-RU"/>
              </w:rPr>
              <w:t xml:space="preserve">Ресурсное обеспечение реализации программы развития </w:t>
            </w:r>
          </w:p>
        </w:tc>
        <w:tc>
          <w:tcPr>
            <w:tcW w:w="6839" w:type="dxa"/>
            <w:shd w:val="clear" w:color="auto" w:fill="auto"/>
          </w:tcPr>
          <w:p w:rsidR="009F0EF4" w:rsidRPr="009F0EF4" w:rsidRDefault="009F0EF4" w:rsidP="006F7F9B">
            <w:pPr>
              <w:ind w:left="68"/>
              <w:textAlignment w:val="baseline"/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</w:pPr>
            <w:r w:rsidRPr="009F0EF4"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>Данная Программа может быть реализована при наличии:</w:t>
            </w:r>
          </w:p>
          <w:p w:rsidR="009F0EF4" w:rsidRPr="009F0EF4" w:rsidRDefault="00F92757" w:rsidP="009F0EF4">
            <w:pPr>
              <w:pStyle w:val="ac"/>
              <w:numPr>
                <w:ilvl w:val="0"/>
                <w:numId w:val="9"/>
              </w:numPr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0EF4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9F0EF4" w:rsidRPr="009F0EF4">
              <w:rPr>
                <w:rFonts w:ascii="Times New Roman" w:hAnsi="Times New Roman" w:cs="Times New Roman"/>
                <w:sz w:val="28"/>
                <w:szCs w:val="28"/>
              </w:rPr>
              <w:t>валифицированных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9F0EF4" w:rsidRPr="009F0EF4">
              <w:rPr>
                <w:rFonts w:ascii="Times New Roman" w:hAnsi="Times New Roman" w:cs="Times New Roman"/>
                <w:sz w:val="28"/>
                <w:szCs w:val="28"/>
              </w:rPr>
              <w:t>кадров</w:t>
            </w:r>
            <w:proofErr w:type="spellEnd"/>
            <w:r w:rsidR="009F0EF4" w:rsidRPr="009F0EF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F0EF4" w:rsidRPr="009F0EF4" w:rsidRDefault="009F0EF4" w:rsidP="009F0EF4">
            <w:pPr>
              <w:pStyle w:val="ac"/>
              <w:numPr>
                <w:ilvl w:val="0"/>
                <w:numId w:val="9"/>
              </w:numPr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F0E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развитой материально-технической базы (соответственно требованиям)</w:t>
            </w:r>
            <w:r w:rsidR="009D5F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9F0EF4" w:rsidRPr="009F0EF4" w:rsidRDefault="009F0EF4" w:rsidP="009F0EF4">
            <w:pPr>
              <w:pStyle w:val="ac"/>
              <w:numPr>
                <w:ilvl w:val="0"/>
                <w:numId w:val="9"/>
              </w:numPr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0EF4">
              <w:rPr>
                <w:rFonts w:ascii="Times New Roman" w:hAnsi="Times New Roman" w:cs="Times New Roman"/>
                <w:sz w:val="28"/>
                <w:szCs w:val="28"/>
              </w:rPr>
              <w:t>информационного</w:t>
            </w:r>
            <w:proofErr w:type="spellEnd"/>
            <w:r w:rsidR="00F9275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F0EF4">
              <w:rPr>
                <w:rFonts w:ascii="Times New Roman" w:hAnsi="Times New Roman" w:cs="Times New Roman"/>
                <w:sz w:val="28"/>
                <w:szCs w:val="28"/>
              </w:rPr>
              <w:t>обеспечения</w:t>
            </w:r>
            <w:proofErr w:type="spellEnd"/>
            <w:r w:rsidR="00F9275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F0EF4">
              <w:rPr>
                <w:rFonts w:ascii="Times New Roman" w:hAnsi="Times New Roman" w:cs="Times New Roman"/>
                <w:sz w:val="28"/>
                <w:szCs w:val="28"/>
              </w:rPr>
              <w:t>образовательного</w:t>
            </w:r>
            <w:proofErr w:type="spellEnd"/>
            <w:r w:rsidR="00F9275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F0EF4">
              <w:rPr>
                <w:rFonts w:ascii="Times New Roman" w:hAnsi="Times New Roman" w:cs="Times New Roman"/>
                <w:sz w:val="28"/>
                <w:szCs w:val="28"/>
              </w:rPr>
              <w:t>процесса</w:t>
            </w:r>
            <w:proofErr w:type="spellEnd"/>
            <w:r w:rsidRPr="009F0EF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F0EF4" w:rsidRPr="009F0EF4" w:rsidRDefault="009F0EF4" w:rsidP="009F0EF4">
            <w:pPr>
              <w:pStyle w:val="ac"/>
              <w:numPr>
                <w:ilvl w:val="0"/>
                <w:numId w:val="9"/>
              </w:numPr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0EF4">
              <w:rPr>
                <w:rFonts w:ascii="Times New Roman" w:hAnsi="Times New Roman" w:cs="Times New Roman"/>
                <w:sz w:val="28"/>
                <w:szCs w:val="28"/>
              </w:rPr>
              <w:t>стабильного</w:t>
            </w:r>
            <w:proofErr w:type="spellEnd"/>
            <w:r w:rsidR="00F9275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F0EF4">
              <w:rPr>
                <w:rFonts w:ascii="Times New Roman" w:hAnsi="Times New Roman" w:cs="Times New Roman"/>
                <w:sz w:val="28"/>
                <w:szCs w:val="28"/>
              </w:rPr>
              <w:t>финансирования</w:t>
            </w:r>
            <w:proofErr w:type="spellEnd"/>
            <w:r w:rsidR="00F9275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F0EF4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  <w:proofErr w:type="spellEnd"/>
            <w:r w:rsidRPr="009F0EF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9F0EF4" w:rsidRPr="009F0EF4" w:rsidRDefault="009F0EF4" w:rsidP="006F7F9B">
            <w:pPr>
              <w:pStyle w:val="ac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9F0EF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9F0EF4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spellEnd"/>
            <w:r w:rsidR="00F9275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F0EF4">
              <w:rPr>
                <w:rFonts w:ascii="Times New Roman" w:hAnsi="Times New Roman" w:cs="Times New Roman"/>
                <w:sz w:val="28"/>
                <w:szCs w:val="28"/>
              </w:rPr>
              <w:t>бюджетныхсредств</w:t>
            </w:r>
            <w:proofErr w:type="spellEnd"/>
            <w:r w:rsidRPr="009F0EF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F0EF4" w:rsidRPr="009F0EF4" w:rsidRDefault="009F0EF4" w:rsidP="006F7F9B">
            <w:pPr>
              <w:pStyle w:val="ac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9F0E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proofErr w:type="gramStart"/>
            <w:r w:rsidRPr="009F0EF4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spellEnd"/>
            <w:proofErr w:type="gramEnd"/>
            <w:r w:rsidR="00F9275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F0EF4">
              <w:rPr>
                <w:rFonts w:ascii="Times New Roman" w:hAnsi="Times New Roman" w:cs="Times New Roman"/>
                <w:sz w:val="28"/>
                <w:szCs w:val="28"/>
              </w:rPr>
              <w:t>внебюджетныхсредств</w:t>
            </w:r>
            <w:proofErr w:type="spellEnd"/>
            <w:r w:rsidRPr="009F0E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F0EF4" w:rsidRPr="00051B03" w:rsidTr="006F7F9B">
        <w:trPr>
          <w:trHeight w:val="405"/>
        </w:trPr>
        <w:tc>
          <w:tcPr>
            <w:tcW w:w="669" w:type="dxa"/>
            <w:shd w:val="clear" w:color="auto" w:fill="auto"/>
          </w:tcPr>
          <w:p w:rsidR="009F0EF4" w:rsidRPr="009F0EF4" w:rsidRDefault="009F0EF4" w:rsidP="006F7F9B">
            <w:pPr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9F0EF4">
              <w:rPr>
                <w:rFonts w:ascii="Times New Roman" w:hAnsi="Times New Roman" w:cs="Times New Roman"/>
                <w:kern w:val="24"/>
                <w:sz w:val="28"/>
                <w:szCs w:val="28"/>
              </w:rPr>
              <w:lastRenderedPageBreak/>
              <w:t>10.</w:t>
            </w:r>
          </w:p>
        </w:tc>
        <w:tc>
          <w:tcPr>
            <w:tcW w:w="2274" w:type="dxa"/>
            <w:shd w:val="clear" w:color="auto" w:fill="auto"/>
          </w:tcPr>
          <w:p w:rsidR="009F0EF4" w:rsidRPr="009F0EF4" w:rsidRDefault="009F0EF4" w:rsidP="006F7F9B">
            <w:pPr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9F0EF4">
              <w:rPr>
                <w:rFonts w:ascii="Times New Roman" w:hAnsi="Times New Roman" w:cs="Times New Roman"/>
                <w:b/>
                <w:kern w:val="24"/>
                <w:sz w:val="28"/>
                <w:szCs w:val="28"/>
                <w:lang w:val="ru-RU"/>
              </w:rPr>
              <w:t>Ожидаемые конечные результаты реализации Программы</w:t>
            </w:r>
          </w:p>
        </w:tc>
        <w:tc>
          <w:tcPr>
            <w:tcW w:w="6839" w:type="dxa"/>
            <w:shd w:val="clear" w:color="auto" w:fill="auto"/>
          </w:tcPr>
          <w:p w:rsidR="009F0EF4" w:rsidRPr="009F0EF4" w:rsidRDefault="009F0EF4" w:rsidP="009F0EF4">
            <w:pPr>
              <w:numPr>
                <w:ilvl w:val="0"/>
                <w:numId w:val="8"/>
              </w:numPr>
              <w:tabs>
                <w:tab w:val="left" w:pos="317"/>
              </w:tabs>
              <w:ind w:left="34" w:firstLine="0"/>
              <w:textAlignment w:val="baseline"/>
              <w:rPr>
                <w:rFonts w:ascii="Times New Roman" w:hAnsi="Times New Roman" w:cs="Times New Roman"/>
                <w:kern w:val="24"/>
                <w:sz w:val="28"/>
                <w:szCs w:val="28"/>
              </w:rPr>
            </w:pPr>
            <w:proofErr w:type="spellStart"/>
            <w:r w:rsidRPr="009F0EF4">
              <w:rPr>
                <w:rFonts w:ascii="Times New Roman" w:hAnsi="Times New Roman" w:cs="Times New Roman"/>
                <w:kern w:val="24"/>
                <w:sz w:val="28"/>
                <w:szCs w:val="28"/>
              </w:rPr>
              <w:t>Соответствие</w:t>
            </w:r>
            <w:proofErr w:type="spellEnd"/>
            <w:r w:rsidR="00F92757"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F0EF4">
              <w:rPr>
                <w:rFonts w:ascii="Times New Roman" w:hAnsi="Times New Roman" w:cs="Times New Roman"/>
                <w:kern w:val="24"/>
                <w:sz w:val="28"/>
                <w:szCs w:val="28"/>
              </w:rPr>
              <w:t>образовательному</w:t>
            </w:r>
            <w:proofErr w:type="spellEnd"/>
            <w:r w:rsidR="00F92757"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F0EF4">
              <w:rPr>
                <w:rFonts w:ascii="Times New Roman" w:hAnsi="Times New Roman" w:cs="Times New Roman"/>
                <w:kern w:val="24"/>
                <w:sz w:val="28"/>
                <w:szCs w:val="28"/>
              </w:rPr>
              <w:t>заказу</w:t>
            </w:r>
            <w:proofErr w:type="spellEnd"/>
            <w:r w:rsidR="00F92757"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F0EF4">
              <w:rPr>
                <w:rFonts w:ascii="Times New Roman" w:hAnsi="Times New Roman" w:cs="Times New Roman"/>
                <w:kern w:val="24"/>
                <w:sz w:val="28"/>
                <w:szCs w:val="28"/>
              </w:rPr>
              <w:t>общества</w:t>
            </w:r>
            <w:proofErr w:type="spellEnd"/>
            <w:r w:rsidRPr="009F0EF4">
              <w:rPr>
                <w:rFonts w:ascii="Times New Roman" w:hAnsi="Times New Roman" w:cs="Times New Roman"/>
                <w:kern w:val="24"/>
                <w:sz w:val="28"/>
                <w:szCs w:val="28"/>
              </w:rPr>
              <w:t>;</w:t>
            </w:r>
          </w:p>
          <w:p w:rsidR="009F0EF4" w:rsidRPr="009F0EF4" w:rsidRDefault="009D5F00" w:rsidP="009F0EF4">
            <w:pPr>
              <w:numPr>
                <w:ilvl w:val="0"/>
                <w:numId w:val="8"/>
              </w:numPr>
              <w:tabs>
                <w:tab w:val="left" w:pos="317"/>
              </w:tabs>
              <w:ind w:left="34" w:firstLine="0"/>
              <w:textAlignment w:val="baseline"/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>с</w:t>
            </w:r>
            <w:r w:rsidR="009F0EF4" w:rsidRPr="009F0EF4"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 xml:space="preserve">истема управления ДОУ будет соответствовать требованиям современности; </w:t>
            </w:r>
          </w:p>
          <w:p w:rsidR="009F0EF4" w:rsidRPr="009F0EF4" w:rsidRDefault="009D5F00" w:rsidP="009F0EF4">
            <w:pPr>
              <w:numPr>
                <w:ilvl w:val="0"/>
                <w:numId w:val="8"/>
              </w:numPr>
              <w:tabs>
                <w:tab w:val="left" w:pos="317"/>
              </w:tabs>
              <w:ind w:left="34" w:firstLine="0"/>
              <w:textAlignment w:val="baseline"/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>о</w:t>
            </w:r>
            <w:r w:rsidR="009F0EF4" w:rsidRPr="009F0EF4"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>бновлённ</w:t>
            </w:r>
            <w:r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>ие</w:t>
            </w:r>
            <w:proofErr w:type="spellEnd"/>
            <w:r w:rsidR="009F0EF4" w:rsidRPr="009F0EF4"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 xml:space="preserve"> структур</w:t>
            </w:r>
            <w:r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>ы</w:t>
            </w:r>
            <w:r w:rsidR="009F0EF4" w:rsidRPr="009F0EF4"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 xml:space="preserve"> и содержани</w:t>
            </w:r>
            <w:r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>я</w:t>
            </w:r>
            <w:r w:rsidR="009F0EF4" w:rsidRPr="009F0EF4"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 xml:space="preserve"> образования через реализацию инновационных, в том числе  </w:t>
            </w:r>
            <w:proofErr w:type="spellStart"/>
            <w:r w:rsidR="009F0EF4" w:rsidRPr="009F0EF4"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>здоровьесберегающих</w:t>
            </w:r>
            <w:proofErr w:type="spellEnd"/>
            <w:r w:rsidR="009F0EF4" w:rsidRPr="009F0EF4"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 xml:space="preserve"> технологий; </w:t>
            </w:r>
          </w:p>
          <w:p w:rsidR="009F0EF4" w:rsidRPr="009F0EF4" w:rsidRDefault="009D5F00" w:rsidP="009F0EF4">
            <w:pPr>
              <w:numPr>
                <w:ilvl w:val="0"/>
                <w:numId w:val="8"/>
              </w:numPr>
              <w:tabs>
                <w:tab w:val="left" w:pos="317"/>
              </w:tabs>
              <w:ind w:left="34" w:firstLine="0"/>
              <w:textAlignment w:val="baseline"/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>к</w:t>
            </w:r>
            <w:r w:rsidR="009F0EF4" w:rsidRPr="009F0EF4"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>адровое обеспечение, соответствующее современным требованиям;</w:t>
            </w:r>
          </w:p>
          <w:p w:rsidR="009F0EF4" w:rsidRPr="009F0EF4" w:rsidRDefault="009D5F00" w:rsidP="009F0EF4">
            <w:pPr>
              <w:numPr>
                <w:ilvl w:val="0"/>
                <w:numId w:val="8"/>
              </w:numPr>
              <w:tabs>
                <w:tab w:val="left" w:pos="317"/>
              </w:tabs>
              <w:ind w:left="34" w:firstLine="0"/>
              <w:textAlignment w:val="baseline"/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>р</w:t>
            </w:r>
            <w:r w:rsidR="009F0EF4" w:rsidRPr="009F0EF4"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>азработана единая медико-психолого-педагогическая система сопровождения ребёнка;</w:t>
            </w:r>
          </w:p>
          <w:p w:rsidR="009F0EF4" w:rsidRPr="009F0EF4" w:rsidRDefault="009D5F00" w:rsidP="009F0EF4">
            <w:pPr>
              <w:numPr>
                <w:ilvl w:val="0"/>
                <w:numId w:val="8"/>
              </w:numPr>
              <w:tabs>
                <w:tab w:val="left" w:pos="317"/>
              </w:tabs>
              <w:ind w:left="34" w:firstLine="0"/>
              <w:textAlignment w:val="baseline"/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>о</w:t>
            </w:r>
            <w:r w:rsidR="009F0EF4" w:rsidRPr="009F0EF4"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>здоровление детей с учётом их индивидуальных возможностей, в том числе детей-инвалидов, воспитанников;</w:t>
            </w:r>
          </w:p>
          <w:p w:rsidR="009F0EF4" w:rsidRPr="009F0EF4" w:rsidRDefault="009D5F00" w:rsidP="009F0EF4">
            <w:pPr>
              <w:numPr>
                <w:ilvl w:val="0"/>
                <w:numId w:val="8"/>
              </w:numPr>
              <w:tabs>
                <w:tab w:val="left" w:pos="317"/>
              </w:tabs>
              <w:ind w:left="34" w:firstLine="0"/>
              <w:textAlignment w:val="baseline"/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>у</w:t>
            </w:r>
            <w:r w:rsidR="009F0EF4" w:rsidRPr="009F0EF4"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>спешное усвоение выпускниками ДОУ образовательной программы школы – 100%; их социализация  в условиях школы – 100%; индивидуализация образования;</w:t>
            </w:r>
          </w:p>
          <w:p w:rsidR="009F0EF4" w:rsidRPr="009F0EF4" w:rsidRDefault="009D5F00" w:rsidP="009F0EF4">
            <w:pPr>
              <w:numPr>
                <w:ilvl w:val="0"/>
                <w:numId w:val="8"/>
              </w:numPr>
              <w:tabs>
                <w:tab w:val="left" w:pos="317"/>
              </w:tabs>
              <w:ind w:left="34" w:firstLine="0"/>
              <w:textAlignment w:val="baseline"/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>с</w:t>
            </w:r>
            <w:r w:rsidR="009F0EF4" w:rsidRPr="009F0EF4"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>табильная работа системы раннего развития, специальная помощь детям раннего возраста;</w:t>
            </w:r>
          </w:p>
          <w:p w:rsidR="009F0EF4" w:rsidRPr="009F0EF4" w:rsidRDefault="009D5F00" w:rsidP="009F0EF4">
            <w:pPr>
              <w:numPr>
                <w:ilvl w:val="0"/>
                <w:numId w:val="8"/>
              </w:numPr>
              <w:tabs>
                <w:tab w:val="left" w:pos="317"/>
              </w:tabs>
              <w:ind w:left="34" w:firstLine="0"/>
              <w:textAlignment w:val="baseline"/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>р</w:t>
            </w:r>
            <w:r w:rsidR="009F0EF4" w:rsidRPr="009F0EF4"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>одители ДОУ будут непосредственными участниками воспитательно-образовательного процесса;</w:t>
            </w:r>
          </w:p>
          <w:p w:rsidR="009F0EF4" w:rsidRPr="009F0EF4" w:rsidRDefault="009D5F00" w:rsidP="009F0EF4">
            <w:pPr>
              <w:numPr>
                <w:ilvl w:val="0"/>
                <w:numId w:val="8"/>
              </w:numPr>
              <w:tabs>
                <w:tab w:val="left" w:pos="317"/>
              </w:tabs>
              <w:ind w:left="34" w:firstLine="0"/>
              <w:textAlignment w:val="baseline"/>
              <w:rPr>
                <w:rFonts w:ascii="Times New Roman" w:hAnsi="Times New Roman" w:cs="Times New Roman"/>
                <w:kern w:val="2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>о</w:t>
            </w:r>
            <w:proofErr w:type="spellStart"/>
            <w:r w:rsidR="009F0EF4" w:rsidRPr="009F0EF4">
              <w:rPr>
                <w:rFonts w:ascii="Times New Roman" w:hAnsi="Times New Roman" w:cs="Times New Roman"/>
                <w:kern w:val="24"/>
                <w:sz w:val="28"/>
                <w:szCs w:val="28"/>
              </w:rPr>
              <w:t>бновлённаясистемасоциальногопартнёрства</w:t>
            </w:r>
            <w:proofErr w:type="spellEnd"/>
            <w:r w:rsidR="009F0EF4" w:rsidRPr="009F0EF4">
              <w:rPr>
                <w:rFonts w:ascii="Times New Roman" w:hAnsi="Times New Roman" w:cs="Times New Roman"/>
                <w:kern w:val="24"/>
                <w:sz w:val="28"/>
                <w:szCs w:val="28"/>
              </w:rPr>
              <w:t>;</w:t>
            </w:r>
          </w:p>
          <w:p w:rsidR="009F0EF4" w:rsidRPr="009F0EF4" w:rsidRDefault="009D5F00" w:rsidP="009F0EF4">
            <w:pPr>
              <w:numPr>
                <w:ilvl w:val="0"/>
                <w:numId w:val="8"/>
              </w:numPr>
              <w:tabs>
                <w:tab w:val="left" w:pos="317"/>
              </w:tabs>
              <w:ind w:left="34" w:firstLine="0"/>
              <w:textAlignment w:val="baseline"/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>ш</w:t>
            </w:r>
            <w:r w:rsidR="009F0EF4" w:rsidRPr="009F0EF4"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>ирокий спектр вариативных форм дополнительного образования детей в ДОУ;</w:t>
            </w:r>
          </w:p>
          <w:p w:rsidR="009F0EF4" w:rsidRPr="009F0EF4" w:rsidRDefault="009D5F00" w:rsidP="009F0EF4">
            <w:pPr>
              <w:numPr>
                <w:ilvl w:val="0"/>
                <w:numId w:val="8"/>
              </w:numPr>
              <w:tabs>
                <w:tab w:val="left" w:pos="317"/>
              </w:tabs>
              <w:ind w:left="34" w:firstLine="0"/>
              <w:textAlignment w:val="baseline"/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>м</w:t>
            </w:r>
            <w:r w:rsidR="009F0EF4" w:rsidRPr="009F0EF4">
              <w:rPr>
                <w:rFonts w:ascii="Times New Roman" w:hAnsi="Times New Roman" w:cs="Times New Roman"/>
                <w:kern w:val="24"/>
                <w:sz w:val="28"/>
                <w:szCs w:val="28"/>
                <w:lang w:val="ru-RU"/>
              </w:rPr>
              <w:t>одернизированная материально-техническая база ДОУ.</w:t>
            </w:r>
          </w:p>
        </w:tc>
      </w:tr>
      <w:tr w:rsidR="009F0EF4" w:rsidRPr="00051B03" w:rsidTr="006F7F9B">
        <w:trPr>
          <w:trHeight w:val="263"/>
        </w:trPr>
        <w:tc>
          <w:tcPr>
            <w:tcW w:w="669" w:type="dxa"/>
            <w:shd w:val="clear" w:color="auto" w:fill="auto"/>
          </w:tcPr>
          <w:p w:rsidR="009F0EF4" w:rsidRPr="009F0EF4" w:rsidRDefault="009F0EF4" w:rsidP="006F7F9B">
            <w:pPr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9F0EF4">
              <w:rPr>
                <w:rFonts w:ascii="Times New Roman" w:hAnsi="Times New Roman" w:cs="Times New Roman"/>
                <w:kern w:val="24"/>
                <w:sz w:val="28"/>
                <w:szCs w:val="28"/>
              </w:rPr>
              <w:t>11.</w:t>
            </w:r>
          </w:p>
        </w:tc>
        <w:tc>
          <w:tcPr>
            <w:tcW w:w="2274" w:type="dxa"/>
            <w:shd w:val="clear" w:color="auto" w:fill="auto"/>
          </w:tcPr>
          <w:p w:rsidR="009F0EF4" w:rsidRPr="009F0EF4" w:rsidRDefault="009F0EF4" w:rsidP="006F7F9B">
            <w:pPr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9F0EF4">
              <w:rPr>
                <w:rFonts w:ascii="Times New Roman" w:hAnsi="Times New Roman" w:cs="Times New Roman"/>
                <w:b/>
                <w:kern w:val="24"/>
                <w:sz w:val="28"/>
                <w:szCs w:val="28"/>
                <w:lang w:val="ru-RU"/>
              </w:rPr>
              <w:t xml:space="preserve">Система организации контроля реализации Программы, </w:t>
            </w:r>
          </w:p>
          <w:p w:rsidR="009F0EF4" w:rsidRPr="00555E2B" w:rsidRDefault="009F0EF4" w:rsidP="006F7F9B">
            <w:pPr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55E2B">
              <w:rPr>
                <w:rFonts w:ascii="Times New Roman" w:hAnsi="Times New Roman" w:cs="Times New Roman"/>
                <w:b/>
                <w:kern w:val="24"/>
                <w:sz w:val="28"/>
                <w:szCs w:val="28"/>
                <w:lang w:val="ru-RU"/>
              </w:rPr>
              <w:t xml:space="preserve">периодичность отчета исполнителей, </w:t>
            </w:r>
          </w:p>
          <w:p w:rsidR="009F0EF4" w:rsidRPr="00555E2B" w:rsidRDefault="009F0EF4" w:rsidP="006F7F9B">
            <w:pPr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55E2B">
              <w:rPr>
                <w:rFonts w:ascii="Times New Roman" w:hAnsi="Times New Roman" w:cs="Times New Roman"/>
                <w:b/>
                <w:kern w:val="24"/>
                <w:sz w:val="28"/>
                <w:szCs w:val="28"/>
                <w:lang w:val="ru-RU"/>
              </w:rPr>
              <w:t>срок предоставления отчетных материалов</w:t>
            </w:r>
          </w:p>
        </w:tc>
        <w:tc>
          <w:tcPr>
            <w:tcW w:w="6839" w:type="dxa"/>
            <w:shd w:val="clear" w:color="auto" w:fill="auto"/>
          </w:tcPr>
          <w:p w:rsidR="009F0EF4" w:rsidRPr="009F0EF4" w:rsidRDefault="009F0EF4" w:rsidP="006F7F9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F0E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Контроль над  ходом реализации Программы осуществляет администрация ДОУ.</w:t>
            </w:r>
          </w:p>
          <w:p w:rsidR="009F0EF4" w:rsidRPr="009F0EF4" w:rsidRDefault="009F0EF4" w:rsidP="006F7F9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F0E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Результаты контроля доступны для всех участников образовательного процесса.</w:t>
            </w:r>
          </w:p>
          <w:p w:rsidR="009F0EF4" w:rsidRPr="009F0EF4" w:rsidRDefault="009F0EF4" w:rsidP="006F7F9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F0E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экспертизе качества мероприятий реализуемой Программы будут участвовать администрация, педагоги ДОУ и представители родительского сообщества.</w:t>
            </w:r>
          </w:p>
          <w:p w:rsidR="009F0EF4" w:rsidRPr="009F0EF4" w:rsidRDefault="009F0EF4" w:rsidP="006F7F9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F0E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ходе контроля реализации этапов Программы будут использоваться педагогические методы отслеживания результативности деятельности всех участников образовательного процесса, путем сбора, обработки, анализа статистической, справочной и аналитической информации и оценки достигнутых результатов с периодичностью 1 раз в год (в конце учебного года). Полученные данные будут оформляться в виде аналитического отчёта о результатах </w:t>
            </w:r>
            <w:proofErr w:type="spellStart"/>
            <w:r w:rsidRPr="009F0E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самообследования</w:t>
            </w:r>
            <w:proofErr w:type="spellEnd"/>
            <w:r w:rsidRPr="009F0E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ДОУ с обязательным его размещением на официальном сайте ДОУ в срок не позднее 1 августа текущего года. </w:t>
            </w:r>
          </w:p>
          <w:p w:rsidR="009F0EF4" w:rsidRPr="009F0EF4" w:rsidRDefault="009F0EF4" w:rsidP="006F7F9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F0E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Полученные результаты будут служить основанием для внесения (при необходимости) корректировочных поправок в план реализации Программы.</w:t>
            </w:r>
          </w:p>
        </w:tc>
      </w:tr>
    </w:tbl>
    <w:p w:rsidR="009F0EF4" w:rsidRPr="009F0EF4" w:rsidRDefault="009F0EF4" w:rsidP="009F0EF4">
      <w:pPr>
        <w:spacing w:after="120"/>
        <w:ind w:left="993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628A4" w:rsidRPr="001628A4" w:rsidRDefault="001628A4" w:rsidP="002C1A7D">
      <w:pPr>
        <w:pStyle w:val="aa"/>
        <w:spacing w:after="12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628A4">
        <w:rPr>
          <w:rFonts w:ascii="Times New Roman" w:hAnsi="Times New Roman" w:cs="Times New Roman"/>
          <w:b/>
          <w:sz w:val="28"/>
          <w:szCs w:val="28"/>
        </w:rPr>
        <w:t>Раздел</w:t>
      </w:r>
      <w:proofErr w:type="spellEnd"/>
      <w:r w:rsidRPr="001628A4">
        <w:rPr>
          <w:rFonts w:ascii="Times New Roman" w:hAnsi="Times New Roman" w:cs="Times New Roman"/>
          <w:b/>
          <w:sz w:val="28"/>
          <w:szCs w:val="28"/>
        </w:rPr>
        <w:t xml:space="preserve"> 2.  </w:t>
      </w:r>
      <w:proofErr w:type="spellStart"/>
      <w:r w:rsidRPr="001628A4">
        <w:rPr>
          <w:rFonts w:ascii="Times New Roman" w:hAnsi="Times New Roman" w:cs="Times New Roman"/>
          <w:b/>
          <w:sz w:val="28"/>
          <w:szCs w:val="28"/>
        </w:rPr>
        <w:t>Информационнаясправка</w:t>
      </w:r>
      <w:proofErr w:type="spellEnd"/>
    </w:p>
    <w:p w:rsidR="001628A4" w:rsidRPr="001628A4" w:rsidRDefault="001628A4" w:rsidP="001628A4">
      <w:pPr>
        <w:pStyle w:val="aa"/>
        <w:spacing w:after="120"/>
        <w:ind w:firstLine="567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4"/>
        <w:gridCol w:w="2476"/>
        <w:gridCol w:w="6390"/>
      </w:tblGrid>
      <w:tr w:rsidR="001628A4" w:rsidRPr="00051B03" w:rsidTr="006F7F9B">
        <w:tc>
          <w:tcPr>
            <w:tcW w:w="704" w:type="dxa"/>
            <w:shd w:val="clear" w:color="auto" w:fill="auto"/>
          </w:tcPr>
          <w:p w:rsidR="001628A4" w:rsidRPr="001628A4" w:rsidRDefault="001628A4" w:rsidP="001628A4">
            <w:pPr>
              <w:pStyle w:val="ac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76" w:type="dxa"/>
            <w:shd w:val="clear" w:color="auto" w:fill="auto"/>
          </w:tcPr>
          <w:p w:rsidR="001628A4" w:rsidRPr="001628A4" w:rsidRDefault="001628A4" w:rsidP="006F7F9B">
            <w:pPr>
              <w:pStyle w:val="ac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1628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Полное</w:t>
            </w:r>
            <w:proofErr w:type="spellEnd"/>
            <w:r w:rsidR="00F9275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628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  <w:proofErr w:type="spellEnd"/>
            <w:r w:rsidRPr="001628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F9275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r w:rsidRPr="001628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ДОУ</w:t>
            </w:r>
          </w:p>
        </w:tc>
        <w:tc>
          <w:tcPr>
            <w:tcW w:w="6391" w:type="dxa"/>
            <w:shd w:val="clear" w:color="auto" w:fill="auto"/>
          </w:tcPr>
          <w:p w:rsidR="001628A4" w:rsidRPr="001628A4" w:rsidRDefault="001628A4" w:rsidP="001628A4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28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Муниципальное бюджетное дошкольное образовательное учреждение «Детский сад №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</w:t>
            </w:r>
            <w:r w:rsidRPr="001628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Улыбка</w:t>
            </w:r>
            <w:r w:rsidRPr="001628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</w:tr>
      <w:tr w:rsidR="001628A4" w:rsidRPr="001628A4" w:rsidTr="006F7F9B">
        <w:tc>
          <w:tcPr>
            <w:tcW w:w="704" w:type="dxa"/>
            <w:shd w:val="clear" w:color="auto" w:fill="auto"/>
          </w:tcPr>
          <w:p w:rsidR="001628A4" w:rsidRPr="001628A4" w:rsidRDefault="001628A4" w:rsidP="001628A4">
            <w:pPr>
              <w:pStyle w:val="ac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2476" w:type="dxa"/>
            <w:shd w:val="clear" w:color="auto" w:fill="auto"/>
          </w:tcPr>
          <w:p w:rsidR="001628A4" w:rsidRPr="001628A4" w:rsidRDefault="001628A4" w:rsidP="006F7F9B">
            <w:pPr>
              <w:ind w:firstLine="22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628A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Адреса осуществления мест уставной деятельности ДОУ</w:t>
            </w:r>
          </w:p>
        </w:tc>
        <w:tc>
          <w:tcPr>
            <w:tcW w:w="6391" w:type="dxa"/>
            <w:shd w:val="clear" w:color="auto" w:fill="auto"/>
          </w:tcPr>
          <w:p w:rsidR="001628A4" w:rsidRPr="001628A4" w:rsidRDefault="001628A4" w:rsidP="001628A4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28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34698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  <w:r w:rsidRPr="001628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Ростовская область, Матвеево-Курганский район,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Pr="001628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Кульбаково</w:t>
            </w:r>
            <w:proofErr w:type="spellEnd"/>
            <w:r w:rsidRPr="001628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</w:t>
            </w:r>
            <w:r w:rsidRPr="001628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Миусский</w:t>
            </w:r>
            <w:proofErr w:type="spellEnd"/>
            <w:r w:rsidRPr="001628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1628A4" w:rsidRPr="00051B03" w:rsidTr="006F7F9B">
        <w:tc>
          <w:tcPr>
            <w:tcW w:w="704" w:type="dxa"/>
            <w:shd w:val="clear" w:color="auto" w:fill="auto"/>
          </w:tcPr>
          <w:p w:rsidR="001628A4" w:rsidRPr="001628A4" w:rsidRDefault="001628A4" w:rsidP="001628A4">
            <w:pPr>
              <w:pStyle w:val="ac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2476" w:type="dxa"/>
            <w:shd w:val="clear" w:color="auto" w:fill="auto"/>
          </w:tcPr>
          <w:p w:rsidR="001628A4" w:rsidRPr="001628A4" w:rsidRDefault="001628A4" w:rsidP="006F7F9B">
            <w:pPr>
              <w:numPr>
                <w:ilvl w:val="12"/>
                <w:numId w:val="0"/>
              </w:numPr>
              <w:spacing w:line="36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628A4">
              <w:rPr>
                <w:rFonts w:ascii="Times New Roman" w:hAnsi="Times New Roman" w:cs="Times New Roman"/>
                <w:b/>
                <w:sz w:val="28"/>
                <w:szCs w:val="28"/>
              </w:rPr>
              <w:t>Учредитель</w:t>
            </w:r>
            <w:proofErr w:type="spellEnd"/>
          </w:p>
        </w:tc>
        <w:tc>
          <w:tcPr>
            <w:tcW w:w="6391" w:type="dxa"/>
            <w:shd w:val="clear" w:color="auto" w:fill="auto"/>
          </w:tcPr>
          <w:p w:rsidR="001628A4" w:rsidRPr="001628A4" w:rsidRDefault="001628A4" w:rsidP="006F7F9B">
            <w:pPr>
              <w:autoSpaceDE w:val="0"/>
              <w:autoSpaceDN w:val="0"/>
              <w:adjustRightInd w:val="0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28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Отдел образования Администрации Матвеево-Курганского района.</w:t>
            </w:r>
          </w:p>
        </w:tc>
      </w:tr>
      <w:tr w:rsidR="001628A4" w:rsidRPr="00051B03" w:rsidTr="006F7F9B">
        <w:tc>
          <w:tcPr>
            <w:tcW w:w="704" w:type="dxa"/>
            <w:shd w:val="clear" w:color="auto" w:fill="auto"/>
          </w:tcPr>
          <w:p w:rsidR="001628A4" w:rsidRPr="001628A4" w:rsidRDefault="001628A4" w:rsidP="001628A4">
            <w:pPr>
              <w:pStyle w:val="ac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2476" w:type="dxa"/>
            <w:shd w:val="clear" w:color="auto" w:fill="auto"/>
          </w:tcPr>
          <w:p w:rsidR="001628A4" w:rsidRPr="001628A4" w:rsidRDefault="001628A4" w:rsidP="006F7F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628A4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  <w:proofErr w:type="spellEnd"/>
            <w:r w:rsidR="00F92757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628A4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деятельности</w:t>
            </w:r>
            <w:proofErr w:type="spellEnd"/>
            <w:r w:rsidRPr="001628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ДОУ</w:t>
            </w:r>
          </w:p>
        </w:tc>
        <w:tc>
          <w:tcPr>
            <w:tcW w:w="6391" w:type="dxa"/>
            <w:shd w:val="clear" w:color="auto" w:fill="auto"/>
          </w:tcPr>
          <w:p w:rsidR="001628A4" w:rsidRPr="001628A4" w:rsidRDefault="001628A4" w:rsidP="006F7F9B">
            <w:pPr>
              <w:pStyle w:val="af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628A4">
              <w:rPr>
                <w:sz w:val="28"/>
                <w:szCs w:val="28"/>
              </w:rPr>
              <w:t>Реализация основной образовательной программы дошкольного образования; присмотр и уход за детьми в возрасте от двух месяцев до прекращения образовательных отношений.</w:t>
            </w:r>
          </w:p>
        </w:tc>
      </w:tr>
      <w:tr w:rsidR="001628A4" w:rsidRPr="00051B03" w:rsidTr="006F7F9B">
        <w:tc>
          <w:tcPr>
            <w:tcW w:w="704" w:type="dxa"/>
            <w:shd w:val="clear" w:color="auto" w:fill="auto"/>
          </w:tcPr>
          <w:p w:rsidR="001628A4" w:rsidRPr="001628A4" w:rsidRDefault="001628A4" w:rsidP="001628A4">
            <w:pPr>
              <w:pStyle w:val="ac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2476" w:type="dxa"/>
            <w:shd w:val="clear" w:color="auto" w:fill="auto"/>
          </w:tcPr>
          <w:p w:rsidR="001628A4" w:rsidRPr="001628A4" w:rsidRDefault="001628A4" w:rsidP="006F7F9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628A4">
              <w:rPr>
                <w:rFonts w:ascii="Times New Roman" w:hAnsi="Times New Roman" w:cs="Times New Roman"/>
                <w:b/>
                <w:sz w:val="28"/>
                <w:szCs w:val="28"/>
              </w:rPr>
              <w:t>Вид</w:t>
            </w:r>
            <w:proofErr w:type="spellEnd"/>
            <w:r w:rsidR="00F92757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628A4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деятельности</w:t>
            </w:r>
            <w:proofErr w:type="spellEnd"/>
          </w:p>
        </w:tc>
        <w:tc>
          <w:tcPr>
            <w:tcW w:w="6391" w:type="dxa"/>
            <w:shd w:val="clear" w:color="auto" w:fill="auto"/>
          </w:tcPr>
          <w:p w:rsidR="001628A4" w:rsidRPr="001628A4" w:rsidRDefault="001628A4" w:rsidP="006F7F9B">
            <w:pPr>
              <w:widowControl w:val="0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28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охрана жизни и укрепление физического и психического здоровья воспитанников;</w:t>
            </w:r>
          </w:p>
          <w:p w:rsidR="001628A4" w:rsidRPr="001628A4" w:rsidRDefault="001628A4" w:rsidP="006F7F9B">
            <w:pPr>
              <w:widowControl w:val="0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28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обеспечение познавательно-речевого, социально-личностного, художественно-эстетического и физического развития воспитанников;</w:t>
            </w:r>
          </w:p>
          <w:p w:rsidR="001628A4" w:rsidRPr="001628A4" w:rsidRDefault="001628A4" w:rsidP="006F7F9B">
            <w:pPr>
              <w:widowControl w:val="0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28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воспитание с учетом возрастных категорий детей гражданственности, уважения к правам и свободам человека, любви к окружающей природе, Родине, семье;</w:t>
            </w:r>
          </w:p>
          <w:p w:rsidR="001628A4" w:rsidRPr="001628A4" w:rsidRDefault="001628A4" w:rsidP="006F7F9B">
            <w:pPr>
              <w:widowControl w:val="0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28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Pr="001628A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1628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осуществление необходимой коррекции недостатков в физическом и (или) психическом развитии детей;</w:t>
            </w:r>
          </w:p>
          <w:p w:rsidR="001628A4" w:rsidRPr="001628A4" w:rsidRDefault="001628A4" w:rsidP="006F7F9B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28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1628A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1628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взаимодействие с семьями детей для обеспечения полноценного развития воспитанников;</w:t>
            </w:r>
          </w:p>
          <w:p w:rsidR="001628A4" w:rsidRPr="001628A4" w:rsidRDefault="001628A4" w:rsidP="006F7F9B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28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1628A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1628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оказание консультативной и методической помощи родителям (законным представителям) по вопросам воспитания, обучения и развития детей;</w:t>
            </w:r>
          </w:p>
          <w:p w:rsidR="001628A4" w:rsidRPr="001628A4" w:rsidRDefault="001628A4" w:rsidP="006F7F9B">
            <w:pPr>
              <w:widowControl w:val="0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28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1628A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1628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организация оздоровительных мероприятий, оказание профилактической помощи воспитанникам. </w:t>
            </w:r>
          </w:p>
        </w:tc>
      </w:tr>
      <w:tr w:rsidR="001628A4" w:rsidRPr="001628A4" w:rsidTr="006F7F9B">
        <w:trPr>
          <w:trHeight w:val="412"/>
        </w:trPr>
        <w:tc>
          <w:tcPr>
            <w:tcW w:w="704" w:type="dxa"/>
            <w:shd w:val="clear" w:color="auto" w:fill="auto"/>
          </w:tcPr>
          <w:p w:rsidR="001628A4" w:rsidRPr="001628A4" w:rsidRDefault="001628A4" w:rsidP="001628A4">
            <w:pPr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2476" w:type="dxa"/>
            <w:shd w:val="clear" w:color="auto" w:fill="auto"/>
          </w:tcPr>
          <w:p w:rsidR="001628A4" w:rsidRPr="001628A4" w:rsidRDefault="001628A4" w:rsidP="006F7F9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628A4">
              <w:rPr>
                <w:rFonts w:ascii="Times New Roman" w:hAnsi="Times New Roman" w:cs="Times New Roman"/>
                <w:b/>
                <w:sz w:val="28"/>
                <w:szCs w:val="28"/>
              </w:rPr>
              <w:t>Лицензия</w:t>
            </w:r>
            <w:proofErr w:type="spellEnd"/>
          </w:p>
        </w:tc>
        <w:tc>
          <w:tcPr>
            <w:tcW w:w="6391" w:type="dxa"/>
            <w:shd w:val="clear" w:color="auto" w:fill="auto"/>
          </w:tcPr>
          <w:p w:rsidR="001628A4" w:rsidRPr="001628A4" w:rsidRDefault="001628A4" w:rsidP="000051A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28A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0051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3424</w:t>
            </w:r>
            <w:proofErr w:type="spellStart"/>
            <w:r w:rsidRPr="001628A4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="000051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</w:t>
            </w:r>
            <w:proofErr w:type="spellStart"/>
            <w:r w:rsidRPr="001628A4">
              <w:rPr>
                <w:rFonts w:ascii="Times New Roman" w:hAnsi="Times New Roman" w:cs="Times New Roman"/>
                <w:sz w:val="28"/>
                <w:szCs w:val="28"/>
              </w:rPr>
              <w:t>мая</w:t>
            </w:r>
            <w:proofErr w:type="spellEnd"/>
            <w:r w:rsidRPr="001628A4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 w:rsidR="000051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proofErr w:type="spellStart"/>
            <w:r w:rsidRPr="001628A4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proofErr w:type="spellEnd"/>
            <w:r w:rsidRPr="001628A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9275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628A4">
              <w:rPr>
                <w:rFonts w:ascii="Times New Roman" w:hAnsi="Times New Roman" w:cs="Times New Roman"/>
                <w:sz w:val="28"/>
                <w:szCs w:val="28"/>
              </w:rPr>
              <w:t>бессрочная</w:t>
            </w:r>
            <w:proofErr w:type="spellEnd"/>
          </w:p>
        </w:tc>
      </w:tr>
      <w:tr w:rsidR="001628A4" w:rsidRPr="001628A4" w:rsidTr="006F7F9B">
        <w:tc>
          <w:tcPr>
            <w:tcW w:w="704" w:type="dxa"/>
            <w:shd w:val="clear" w:color="auto" w:fill="auto"/>
          </w:tcPr>
          <w:p w:rsidR="001628A4" w:rsidRPr="001628A4" w:rsidRDefault="001628A4" w:rsidP="001628A4">
            <w:pPr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76" w:type="dxa"/>
            <w:shd w:val="clear" w:color="auto" w:fill="auto"/>
          </w:tcPr>
          <w:p w:rsidR="001628A4" w:rsidRPr="001628A4" w:rsidRDefault="001628A4" w:rsidP="006F7F9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8A4">
              <w:rPr>
                <w:rFonts w:ascii="Times New Roman" w:hAnsi="Times New Roman" w:cs="Times New Roman"/>
                <w:b/>
                <w:sz w:val="28"/>
                <w:szCs w:val="28"/>
              </w:rPr>
              <w:t>ОГРН</w:t>
            </w:r>
          </w:p>
        </w:tc>
        <w:tc>
          <w:tcPr>
            <w:tcW w:w="6391" w:type="dxa"/>
            <w:shd w:val="clear" w:color="auto" w:fill="auto"/>
          </w:tcPr>
          <w:p w:rsidR="001628A4" w:rsidRPr="000051AA" w:rsidRDefault="001628A4" w:rsidP="000051A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28A4">
              <w:rPr>
                <w:rFonts w:ascii="Times New Roman" w:hAnsi="Times New Roman" w:cs="Times New Roman"/>
                <w:sz w:val="28"/>
                <w:szCs w:val="28"/>
              </w:rPr>
              <w:t>102610123</w:t>
            </w:r>
            <w:r w:rsidR="000051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2222</w:t>
            </w:r>
          </w:p>
        </w:tc>
      </w:tr>
      <w:tr w:rsidR="001628A4" w:rsidRPr="001628A4" w:rsidTr="006F7F9B">
        <w:tc>
          <w:tcPr>
            <w:tcW w:w="704" w:type="dxa"/>
            <w:shd w:val="clear" w:color="auto" w:fill="auto"/>
          </w:tcPr>
          <w:p w:rsidR="001628A4" w:rsidRPr="001628A4" w:rsidRDefault="001628A4" w:rsidP="001628A4">
            <w:pPr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76" w:type="dxa"/>
            <w:shd w:val="clear" w:color="auto" w:fill="auto"/>
          </w:tcPr>
          <w:p w:rsidR="001628A4" w:rsidRPr="001628A4" w:rsidRDefault="001628A4" w:rsidP="006F7F9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8A4">
              <w:rPr>
                <w:rFonts w:ascii="Times New Roman" w:hAnsi="Times New Roman" w:cs="Times New Roman"/>
                <w:b/>
                <w:sz w:val="28"/>
                <w:szCs w:val="28"/>
              </w:rPr>
              <w:t>ИНН</w:t>
            </w:r>
          </w:p>
        </w:tc>
        <w:tc>
          <w:tcPr>
            <w:tcW w:w="6391" w:type="dxa"/>
            <w:shd w:val="clear" w:color="auto" w:fill="auto"/>
          </w:tcPr>
          <w:p w:rsidR="001628A4" w:rsidRPr="000051AA" w:rsidRDefault="001628A4" w:rsidP="000051A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28A4">
              <w:rPr>
                <w:rFonts w:ascii="Times New Roman" w:hAnsi="Times New Roman" w:cs="Times New Roman"/>
                <w:sz w:val="28"/>
                <w:szCs w:val="28"/>
              </w:rPr>
              <w:t>6119007</w:t>
            </w:r>
            <w:r w:rsidR="000051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406</w:t>
            </w:r>
          </w:p>
        </w:tc>
      </w:tr>
      <w:tr w:rsidR="001628A4" w:rsidRPr="001628A4" w:rsidTr="006F7F9B">
        <w:tc>
          <w:tcPr>
            <w:tcW w:w="704" w:type="dxa"/>
            <w:shd w:val="clear" w:color="auto" w:fill="auto"/>
          </w:tcPr>
          <w:p w:rsidR="001628A4" w:rsidRPr="001628A4" w:rsidRDefault="001628A4" w:rsidP="001628A4">
            <w:pPr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76" w:type="dxa"/>
            <w:shd w:val="clear" w:color="auto" w:fill="auto"/>
          </w:tcPr>
          <w:p w:rsidR="001628A4" w:rsidRPr="001628A4" w:rsidRDefault="001628A4" w:rsidP="006F7F9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628A4">
              <w:rPr>
                <w:rFonts w:ascii="Times New Roman" w:hAnsi="Times New Roman" w:cs="Times New Roman"/>
                <w:b/>
                <w:sz w:val="28"/>
                <w:szCs w:val="28"/>
              </w:rPr>
              <w:t>Телефон</w:t>
            </w:r>
            <w:proofErr w:type="spellEnd"/>
          </w:p>
        </w:tc>
        <w:tc>
          <w:tcPr>
            <w:tcW w:w="6391" w:type="dxa"/>
            <w:shd w:val="clear" w:color="auto" w:fill="auto"/>
          </w:tcPr>
          <w:p w:rsidR="001628A4" w:rsidRPr="000051AA" w:rsidRDefault="001628A4" w:rsidP="000051A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28A4">
              <w:rPr>
                <w:rFonts w:ascii="Times New Roman" w:hAnsi="Times New Roman" w:cs="Times New Roman"/>
                <w:sz w:val="28"/>
                <w:szCs w:val="28"/>
              </w:rPr>
              <w:t xml:space="preserve">8(86341) </w:t>
            </w:r>
            <w:r w:rsidR="000051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Pr="001628A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051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64</w:t>
            </w:r>
            <w:r w:rsidRPr="001628A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051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</w:t>
            </w:r>
          </w:p>
        </w:tc>
      </w:tr>
      <w:tr w:rsidR="001628A4" w:rsidRPr="001628A4" w:rsidTr="006F7F9B">
        <w:tc>
          <w:tcPr>
            <w:tcW w:w="704" w:type="dxa"/>
            <w:shd w:val="clear" w:color="auto" w:fill="auto"/>
          </w:tcPr>
          <w:p w:rsidR="001628A4" w:rsidRPr="001628A4" w:rsidRDefault="001628A4" w:rsidP="001628A4">
            <w:pPr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76" w:type="dxa"/>
            <w:shd w:val="clear" w:color="auto" w:fill="auto"/>
          </w:tcPr>
          <w:p w:rsidR="001628A4" w:rsidRPr="001628A4" w:rsidRDefault="001628A4" w:rsidP="006F7F9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628A4">
              <w:rPr>
                <w:rFonts w:ascii="Times New Roman" w:hAnsi="Times New Roman" w:cs="Times New Roman"/>
                <w:b/>
                <w:sz w:val="28"/>
                <w:szCs w:val="28"/>
              </w:rPr>
              <w:t>Сайт</w:t>
            </w:r>
            <w:proofErr w:type="spellEnd"/>
          </w:p>
        </w:tc>
        <w:tc>
          <w:tcPr>
            <w:tcW w:w="6391" w:type="dxa"/>
            <w:shd w:val="clear" w:color="auto" w:fill="auto"/>
          </w:tcPr>
          <w:p w:rsidR="001628A4" w:rsidRPr="001628A4" w:rsidRDefault="000051AA" w:rsidP="006F7F9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mk-ulybka2013@yandex.ru</w:t>
            </w:r>
          </w:p>
        </w:tc>
      </w:tr>
      <w:tr w:rsidR="001628A4" w:rsidRPr="001628A4" w:rsidTr="006F7F9B">
        <w:tc>
          <w:tcPr>
            <w:tcW w:w="704" w:type="dxa"/>
            <w:shd w:val="clear" w:color="auto" w:fill="auto"/>
          </w:tcPr>
          <w:p w:rsidR="001628A4" w:rsidRPr="001628A4" w:rsidRDefault="001628A4" w:rsidP="001628A4">
            <w:pPr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76" w:type="dxa"/>
            <w:shd w:val="clear" w:color="auto" w:fill="auto"/>
          </w:tcPr>
          <w:p w:rsidR="001628A4" w:rsidRPr="001628A4" w:rsidRDefault="001628A4" w:rsidP="006F7F9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628A4">
              <w:rPr>
                <w:rFonts w:ascii="Times New Roman" w:hAnsi="Times New Roman" w:cs="Times New Roman"/>
                <w:b/>
                <w:sz w:val="28"/>
                <w:szCs w:val="28"/>
              </w:rPr>
              <w:t>Почта</w:t>
            </w:r>
            <w:proofErr w:type="spellEnd"/>
          </w:p>
        </w:tc>
        <w:tc>
          <w:tcPr>
            <w:tcW w:w="6391" w:type="dxa"/>
            <w:shd w:val="clear" w:color="auto" w:fill="auto"/>
          </w:tcPr>
          <w:p w:rsidR="001628A4" w:rsidRPr="000051AA" w:rsidRDefault="000051AA" w:rsidP="006F7F9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http</w:t>
            </w:r>
            <w:r w:rsidRPr="000051A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//ulibka30.m-kurgan.ru</w:t>
            </w:r>
          </w:p>
        </w:tc>
      </w:tr>
    </w:tbl>
    <w:p w:rsidR="001628A4" w:rsidRPr="001628A4" w:rsidRDefault="001628A4" w:rsidP="001628A4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628A4" w:rsidRPr="001628A4" w:rsidRDefault="001628A4" w:rsidP="001628A4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628A4" w:rsidRPr="000051AA" w:rsidRDefault="001628A4" w:rsidP="001628A4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628A4">
        <w:rPr>
          <w:rFonts w:ascii="Times New Roman" w:hAnsi="Times New Roman" w:cs="Times New Roman"/>
          <w:sz w:val="28"/>
          <w:szCs w:val="28"/>
          <w:lang w:val="ru-RU"/>
        </w:rPr>
        <w:t>Детский сад введен в эксплуатацию в августе 200</w:t>
      </w:r>
      <w:r w:rsidR="000051AA" w:rsidRPr="000051AA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1628A4">
        <w:rPr>
          <w:rFonts w:ascii="Times New Roman" w:hAnsi="Times New Roman" w:cs="Times New Roman"/>
          <w:sz w:val="28"/>
          <w:szCs w:val="28"/>
          <w:lang w:val="ru-RU"/>
        </w:rPr>
        <w:t xml:space="preserve"> года, как «Детский сад № </w:t>
      </w:r>
      <w:r w:rsidR="000051AA" w:rsidRPr="000051AA">
        <w:rPr>
          <w:rFonts w:ascii="Times New Roman" w:hAnsi="Times New Roman" w:cs="Times New Roman"/>
          <w:sz w:val="28"/>
          <w:szCs w:val="28"/>
          <w:lang w:val="ru-RU"/>
        </w:rPr>
        <w:t>30</w:t>
      </w:r>
      <w:r w:rsidRPr="001628A4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="000051AA">
        <w:rPr>
          <w:rFonts w:ascii="Times New Roman" w:hAnsi="Times New Roman" w:cs="Times New Roman"/>
          <w:sz w:val="28"/>
          <w:szCs w:val="28"/>
          <w:lang w:val="ru-RU"/>
        </w:rPr>
        <w:t>Улыбка</w:t>
      </w:r>
      <w:r w:rsidRPr="001628A4">
        <w:rPr>
          <w:rFonts w:ascii="Times New Roman" w:hAnsi="Times New Roman" w:cs="Times New Roman"/>
          <w:sz w:val="28"/>
          <w:szCs w:val="28"/>
          <w:lang w:val="ru-RU"/>
        </w:rPr>
        <w:t xml:space="preserve">». </w:t>
      </w:r>
      <w:r w:rsidRPr="000051AA">
        <w:rPr>
          <w:rFonts w:ascii="Times New Roman" w:hAnsi="Times New Roman" w:cs="Times New Roman"/>
          <w:sz w:val="28"/>
          <w:szCs w:val="28"/>
          <w:lang w:val="ru-RU"/>
        </w:rPr>
        <w:t>Проектная мощность 2</w:t>
      </w:r>
      <w:r w:rsidR="000051AA">
        <w:rPr>
          <w:rFonts w:ascii="Times New Roman" w:hAnsi="Times New Roman" w:cs="Times New Roman"/>
          <w:sz w:val="28"/>
          <w:szCs w:val="28"/>
          <w:lang w:val="ru-RU"/>
        </w:rPr>
        <w:t xml:space="preserve"> разновозрастные</w:t>
      </w:r>
      <w:r w:rsidRPr="000051AA">
        <w:rPr>
          <w:rFonts w:ascii="Times New Roman" w:hAnsi="Times New Roman" w:cs="Times New Roman"/>
          <w:sz w:val="28"/>
          <w:szCs w:val="28"/>
          <w:lang w:val="ru-RU"/>
        </w:rPr>
        <w:t xml:space="preserve"> группы. </w:t>
      </w:r>
    </w:p>
    <w:p w:rsidR="001628A4" w:rsidRPr="00387058" w:rsidRDefault="001628A4" w:rsidP="001628A4">
      <w:pPr>
        <w:pStyle w:val="aa"/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628A4">
        <w:rPr>
          <w:rFonts w:ascii="Times New Roman" w:hAnsi="Times New Roman" w:cs="Times New Roman"/>
          <w:sz w:val="28"/>
          <w:szCs w:val="28"/>
          <w:lang w:val="ru-RU"/>
        </w:rPr>
        <w:t xml:space="preserve">Площадь территорий </w:t>
      </w:r>
      <w:r w:rsidR="000051AA">
        <w:rPr>
          <w:rFonts w:ascii="Times New Roman" w:hAnsi="Times New Roman" w:cs="Times New Roman"/>
          <w:sz w:val="28"/>
          <w:szCs w:val="28"/>
          <w:lang w:val="ru-RU"/>
        </w:rPr>
        <w:t xml:space="preserve">детского сада огорожена и </w:t>
      </w:r>
      <w:r w:rsidRPr="001628A4">
        <w:rPr>
          <w:rFonts w:ascii="Times New Roman" w:hAnsi="Times New Roman" w:cs="Times New Roman"/>
          <w:sz w:val="28"/>
          <w:szCs w:val="28"/>
          <w:lang w:val="ru-RU"/>
        </w:rPr>
        <w:t xml:space="preserve"> озеленена различными породами деревьев, кустарников и многолетних цветов. На территории расположены 2 прогулочных </w:t>
      </w:r>
      <w:r w:rsidR="000051AA">
        <w:rPr>
          <w:rFonts w:ascii="Times New Roman" w:hAnsi="Times New Roman" w:cs="Times New Roman"/>
          <w:sz w:val="28"/>
          <w:szCs w:val="28"/>
          <w:lang w:val="ru-RU"/>
        </w:rPr>
        <w:t>беседки</w:t>
      </w:r>
      <w:r w:rsidRPr="001628A4">
        <w:rPr>
          <w:rFonts w:ascii="Times New Roman" w:hAnsi="Times New Roman" w:cs="Times New Roman"/>
          <w:sz w:val="28"/>
          <w:szCs w:val="28"/>
          <w:lang w:val="ru-RU"/>
        </w:rPr>
        <w:t xml:space="preserve"> и спортив</w:t>
      </w:r>
      <w:r w:rsidR="000051AA">
        <w:rPr>
          <w:rFonts w:ascii="Times New Roman" w:hAnsi="Times New Roman" w:cs="Times New Roman"/>
          <w:sz w:val="28"/>
          <w:szCs w:val="28"/>
          <w:lang w:val="ru-RU"/>
        </w:rPr>
        <w:t>ная площадка</w:t>
      </w:r>
      <w:r w:rsidRPr="001628A4">
        <w:rPr>
          <w:rFonts w:ascii="Times New Roman" w:hAnsi="Times New Roman" w:cs="Times New Roman"/>
          <w:sz w:val="28"/>
          <w:szCs w:val="28"/>
          <w:lang w:val="ru-RU"/>
        </w:rPr>
        <w:t>. Участки оснащены игровым оборудованием, отделены друг от друга.  На территории</w:t>
      </w:r>
      <w:r w:rsidR="000051AA">
        <w:rPr>
          <w:rFonts w:ascii="Times New Roman" w:hAnsi="Times New Roman" w:cs="Times New Roman"/>
          <w:sz w:val="28"/>
          <w:szCs w:val="28"/>
          <w:lang w:val="ru-RU"/>
        </w:rPr>
        <w:t xml:space="preserve"> имеется хозяйственная зона</w:t>
      </w:r>
      <w:r w:rsidRPr="001628A4">
        <w:rPr>
          <w:rFonts w:ascii="Times New Roman" w:hAnsi="Times New Roman" w:cs="Times New Roman"/>
          <w:sz w:val="28"/>
          <w:szCs w:val="28"/>
          <w:lang w:val="ru-RU"/>
        </w:rPr>
        <w:t xml:space="preserve">. В летнее время года </w:t>
      </w:r>
      <w:r w:rsidR="00387058">
        <w:rPr>
          <w:rFonts w:ascii="Times New Roman" w:hAnsi="Times New Roman" w:cs="Times New Roman"/>
          <w:sz w:val="28"/>
          <w:szCs w:val="28"/>
          <w:lang w:val="ru-RU"/>
        </w:rPr>
        <w:t>организуетс</w:t>
      </w:r>
      <w:r w:rsidRPr="001628A4">
        <w:rPr>
          <w:rFonts w:ascii="Times New Roman" w:hAnsi="Times New Roman" w:cs="Times New Roman"/>
          <w:sz w:val="28"/>
          <w:szCs w:val="28"/>
          <w:lang w:val="ru-RU"/>
        </w:rPr>
        <w:t xml:space="preserve">я огород, разбиваются клумбы и цветники. </w:t>
      </w:r>
      <w:r w:rsidRPr="00387058">
        <w:rPr>
          <w:rFonts w:ascii="Times New Roman" w:hAnsi="Times New Roman" w:cs="Times New Roman"/>
          <w:sz w:val="28"/>
          <w:szCs w:val="28"/>
          <w:lang w:val="ru-RU"/>
        </w:rPr>
        <w:t>В зимний период строятся снежные постройки.</w:t>
      </w:r>
    </w:p>
    <w:tbl>
      <w:tblPr>
        <w:tblW w:w="6912" w:type="dxa"/>
        <w:tblInd w:w="8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361"/>
        <w:gridCol w:w="2551"/>
      </w:tblGrid>
      <w:tr w:rsidR="001628A4" w:rsidRPr="001628A4" w:rsidTr="00387058">
        <w:tc>
          <w:tcPr>
            <w:tcW w:w="4361" w:type="dxa"/>
            <w:shd w:val="clear" w:color="auto" w:fill="auto"/>
          </w:tcPr>
          <w:p w:rsidR="001628A4" w:rsidRPr="00387058" w:rsidRDefault="001628A4" w:rsidP="006F7F9B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1628A4" w:rsidRPr="001628A4" w:rsidRDefault="001628A4" w:rsidP="006F7F9B">
            <w:pPr>
              <w:pStyle w:val="aa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628A4"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</w:t>
            </w:r>
            <w:proofErr w:type="spellEnd"/>
            <w:r w:rsidRPr="001628A4">
              <w:rPr>
                <w:rFonts w:ascii="Times New Roman" w:hAnsi="Times New Roman" w:cs="Times New Roman"/>
                <w:bCs/>
                <w:sz w:val="28"/>
                <w:szCs w:val="28"/>
              </w:rPr>
              <w:t>, (м²)</w:t>
            </w:r>
          </w:p>
        </w:tc>
      </w:tr>
      <w:tr w:rsidR="001628A4" w:rsidRPr="001628A4" w:rsidTr="00387058">
        <w:tc>
          <w:tcPr>
            <w:tcW w:w="4361" w:type="dxa"/>
            <w:shd w:val="clear" w:color="auto" w:fill="auto"/>
          </w:tcPr>
          <w:p w:rsidR="001628A4" w:rsidRPr="001628A4" w:rsidRDefault="001628A4" w:rsidP="006F7F9B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1628A4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Общая площадь всех помещений детского сада</w:t>
            </w:r>
          </w:p>
        </w:tc>
        <w:tc>
          <w:tcPr>
            <w:tcW w:w="2551" w:type="dxa"/>
            <w:shd w:val="clear" w:color="auto" w:fill="auto"/>
          </w:tcPr>
          <w:p w:rsidR="001628A4" w:rsidRPr="00387058" w:rsidRDefault="00387058" w:rsidP="006F7F9B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449,7</w:t>
            </w:r>
          </w:p>
        </w:tc>
      </w:tr>
      <w:tr w:rsidR="001628A4" w:rsidRPr="001628A4" w:rsidTr="00387058">
        <w:tc>
          <w:tcPr>
            <w:tcW w:w="4361" w:type="dxa"/>
            <w:shd w:val="clear" w:color="auto" w:fill="auto"/>
          </w:tcPr>
          <w:p w:rsidR="001628A4" w:rsidRPr="001628A4" w:rsidRDefault="001628A4" w:rsidP="006F7F9B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1628A4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площадь групповых помещений (приемных, спален, игровых, туалетных и буфетных комнат)</w:t>
            </w:r>
          </w:p>
        </w:tc>
        <w:tc>
          <w:tcPr>
            <w:tcW w:w="2551" w:type="dxa"/>
            <w:shd w:val="clear" w:color="auto" w:fill="auto"/>
          </w:tcPr>
          <w:p w:rsidR="001628A4" w:rsidRPr="00387058" w:rsidRDefault="00387058" w:rsidP="006F7F9B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314,9</w:t>
            </w:r>
          </w:p>
        </w:tc>
      </w:tr>
    </w:tbl>
    <w:p w:rsidR="001628A4" w:rsidRPr="001628A4" w:rsidRDefault="001628A4" w:rsidP="001628A4">
      <w:pPr>
        <w:pStyle w:val="aa"/>
        <w:rPr>
          <w:rFonts w:ascii="Times New Roman" w:hAnsi="Times New Roman" w:cs="Times New Roman"/>
          <w:color w:val="7030A0"/>
          <w:sz w:val="28"/>
          <w:szCs w:val="28"/>
        </w:rPr>
      </w:pPr>
    </w:p>
    <w:p w:rsidR="001628A4" w:rsidRPr="001628A4" w:rsidRDefault="001628A4" w:rsidP="001628A4">
      <w:pPr>
        <w:pStyle w:val="aa"/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628A4">
        <w:rPr>
          <w:rFonts w:ascii="Times New Roman" w:hAnsi="Times New Roman" w:cs="Times New Roman"/>
          <w:sz w:val="28"/>
          <w:szCs w:val="28"/>
          <w:lang w:val="ru-RU"/>
        </w:rPr>
        <w:t>Состояние материально-технической базы МБДОУ соответствует педагогическим требованиям, современному уровню образования и санитарным нормам. Все базисные компоненты развивающей предметной среды детства включают оптимальные условия для полноценного физического, художественно-эстетического, познавательного, речевого и социально-коммуникативного развития детей</w:t>
      </w:r>
    </w:p>
    <w:p w:rsidR="001628A4" w:rsidRDefault="001628A4" w:rsidP="007929F2">
      <w:pPr>
        <w:pStyle w:val="aa"/>
        <w:tabs>
          <w:tab w:val="left" w:pos="426"/>
        </w:tabs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DB7AF3" w:rsidRPr="00DB7AF3" w:rsidRDefault="00DB7AF3" w:rsidP="00DB7AF3">
      <w:pPr>
        <w:pStyle w:val="aa"/>
        <w:spacing w:after="12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B7AF3">
        <w:rPr>
          <w:rFonts w:ascii="Times New Roman" w:hAnsi="Times New Roman" w:cs="Times New Roman"/>
          <w:b/>
          <w:sz w:val="28"/>
          <w:szCs w:val="28"/>
        </w:rPr>
        <w:t>Материально</w:t>
      </w:r>
      <w:proofErr w:type="spellEnd"/>
      <w:r w:rsidRPr="00DB7AF3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Pr="00DB7AF3">
        <w:rPr>
          <w:rFonts w:ascii="Times New Roman" w:hAnsi="Times New Roman" w:cs="Times New Roman"/>
          <w:b/>
          <w:sz w:val="28"/>
          <w:szCs w:val="28"/>
        </w:rPr>
        <w:t>техническаябаза</w:t>
      </w:r>
      <w:proofErr w:type="spellEnd"/>
      <w:r w:rsidRPr="00DB7AF3">
        <w:rPr>
          <w:rFonts w:ascii="Times New Roman" w:hAnsi="Times New Roman" w:cs="Times New Roman"/>
          <w:b/>
          <w:sz w:val="28"/>
          <w:szCs w:val="28"/>
        </w:rPr>
        <w:t xml:space="preserve"> ДОУ </w:t>
      </w:r>
    </w:p>
    <w:tbl>
      <w:tblPr>
        <w:tblW w:w="9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0"/>
        <w:gridCol w:w="1248"/>
        <w:gridCol w:w="2280"/>
        <w:gridCol w:w="5224"/>
        <w:gridCol w:w="283"/>
      </w:tblGrid>
      <w:tr w:rsidR="00DB7AF3" w:rsidRPr="00386BCA" w:rsidTr="00DB7AF3">
        <w:trPr>
          <w:trHeight w:val="46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B7AF3" w:rsidRPr="00DB7AF3" w:rsidRDefault="00DB7AF3" w:rsidP="006F7F9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B7AF3">
              <w:rPr>
                <w:rFonts w:ascii="Times New Roman" w:hAnsi="Times New Roman" w:cs="Times New Roman"/>
                <w:bCs/>
              </w:rPr>
              <w:t xml:space="preserve">№ </w:t>
            </w:r>
          </w:p>
        </w:tc>
        <w:tc>
          <w:tcPr>
            <w:tcW w:w="12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7AF3" w:rsidRPr="00DB7AF3" w:rsidRDefault="00DB7AF3" w:rsidP="00DB7AF3">
            <w:pPr>
              <w:ind w:left="-141" w:right="-108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DB7AF3">
              <w:rPr>
                <w:rFonts w:ascii="Times New Roman" w:hAnsi="Times New Roman" w:cs="Times New Roman"/>
                <w:bCs/>
                <w:lang w:val="ru-RU"/>
              </w:rPr>
              <w:t xml:space="preserve">Помещения для </w:t>
            </w:r>
            <w:proofErr w:type="spellStart"/>
            <w:r w:rsidRPr="00DB7AF3">
              <w:rPr>
                <w:rFonts w:ascii="Times New Roman" w:hAnsi="Times New Roman" w:cs="Times New Roman"/>
                <w:bCs/>
                <w:lang w:val="ru-RU"/>
              </w:rPr>
              <w:t>органи</w:t>
            </w:r>
            <w:r>
              <w:rPr>
                <w:rFonts w:ascii="Times New Roman" w:hAnsi="Times New Roman" w:cs="Times New Roman"/>
                <w:bCs/>
                <w:lang w:val="ru-RU"/>
              </w:rPr>
              <w:t>-</w:t>
            </w:r>
            <w:r w:rsidRPr="00DB7AF3">
              <w:rPr>
                <w:rFonts w:ascii="Times New Roman" w:hAnsi="Times New Roman" w:cs="Times New Roman"/>
                <w:bCs/>
                <w:lang w:val="ru-RU"/>
              </w:rPr>
              <w:t>зациив</w:t>
            </w:r>
            <w:r w:rsidR="00386BCA">
              <w:rPr>
                <w:rFonts w:ascii="Times New Roman" w:hAnsi="Times New Roman" w:cs="Times New Roman"/>
                <w:bCs/>
                <w:lang w:val="ru-RU"/>
              </w:rPr>
              <w:t>ос</w:t>
            </w:r>
            <w:proofErr w:type="spellEnd"/>
            <w:r w:rsidR="00386BCA">
              <w:rPr>
                <w:rFonts w:ascii="Times New Roman" w:hAnsi="Times New Roman" w:cs="Times New Roman"/>
                <w:bCs/>
                <w:lang w:val="ru-RU"/>
              </w:rPr>
              <w:t>.</w:t>
            </w:r>
            <w:r w:rsidRPr="00DB7AF3">
              <w:rPr>
                <w:rFonts w:ascii="Times New Roman" w:hAnsi="Times New Roman" w:cs="Times New Roman"/>
                <w:bCs/>
                <w:lang w:val="ru-RU"/>
              </w:rPr>
              <w:t>/обр. процесса</w:t>
            </w:r>
          </w:p>
        </w:tc>
        <w:tc>
          <w:tcPr>
            <w:tcW w:w="2280" w:type="dxa"/>
            <w:tcBorders>
              <w:top w:val="single" w:sz="4" w:space="0" w:color="auto"/>
            </w:tcBorders>
            <w:shd w:val="clear" w:color="auto" w:fill="auto"/>
          </w:tcPr>
          <w:p w:rsidR="00DB7AF3" w:rsidRPr="00386BCA" w:rsidRDefault="00DB7AF3" w:rsidP="006F7F9B">
            <w:pPr>
              <w:ind w:right="-10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86BCA">
              <w:rPr>
                <w:rFonts w:ascii="Times New Roman" w:hAnsi="Times New Roman" w:cs="Times New Roman"/>
                <w:lang w:val="ru-RU"/>
              </w:rPr>
              <w:t>Функциональное использование</w:t>
            </w:r>
          </w:p>
        </w:tc>
        <w:tc>
          <w:tcPr>
            <w:tcW w:w="5507" w:type="dxa"/>
            <w:gridSpan w:val="2"/>
            <w:shd w:val="clear" w:color="auto" w:fill="auto"/>
          </w:tcPr>
          <w:p w:rsidR="00DB7AF3" w:rsidRPr="00386BCA" w:rsidRDefault="00DB7AF3" w:rsidP="00DB7AF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86BCA">
              <w:rPr>
                <w:rFonts w:ascii="Times New Roman" w:hAnsi="Times New Roman" w:cs="Times New Roman"/>
                <w:lang w:val="ru-RU"/>
              </w:rPr>
              <w:t>Приобретено за 201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386BCA">
              <w:rPr>
                <w:rFonts w:ascii="Times New Roman" w:hAnsi="Times New Roman" w:cs="Times New Roman"/>
                <w:lang w:val="ru-RU"/>
              </w:rPr>
              <w:t>г</w:t>
            </w:r>
          </w:p>
        </w:tc>
      </w:tr>
      <w:tr w:rsidR="00DB7AF3" w:rsidRPr="00DB7AF3" w:rsidTr="006F7F9B">
        <w:trPr>
          <w:trHeight w:val="544"/>
        </w:trPr>
        <w:tc>
          <w:tcPr>
            <w:tcW w:w="570" w:type="dxa"/>
            <w:shd w:val="clear" w:color="auto" w:fill="auto"/>
          </w:tcPr>
          <w:p w:rsidR="00DB7AF3" w:rsidRPr="00386BCA" w:rsidRDefault="00DB7AF3" w:rsidP="006F7F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386BC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1.</w:t>
            </w:r>
          </w:p>
        </w:tc>
        <w:tc>
          <w:tcPr>
            <w:tcW w:w="1248" w:type="dxa"/>
            <w:shd w:val="clear" w:color="auto" w:fill="auto"/>
          </w:tcPr>
          <w:p w:rsidR="00DB7AF3" w:rsidRPr="00386BCA" w:rsidRDefault="00DB7AF3" w:rsidP="006F7F9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6B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Методический кабинет</w:t>
            </w:r>
          </w:p>
        </w:tc>
        <w:tc>
          <w:tcPr>
            <w:tcW w:w="2280" w:type="dxa"/>
            <w:shd w:val="clear" w:color="auto" w:fill="auto"/>
          </w:tcPr>
          <w:p w:rsidR="00DB7AF3" w:rsidRPr="00DB7AF3" w:rsidRDefault="00DB7AF3" w:rsidP="00386BC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B7AF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Для педагог</w:t>
            </w:r>
            <w:r w:rsidR="00386B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ов</w:t>
            </w:r>
            <w:r w:rsidRPr="00DB7AF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направлениям работы ДОУ</w:t>
            </w:r>
          </w:p>
        </w:tc>
        <w:tc>
          <w:tcPr>
            <w:tcW w:w="5507" w:type="dxa"/>
            <w:gridSpan w:val="2"/>
            <w:shd w:val="clear" w:color="auto" w:fill="auto"/>
          </w:tcPr>
          <w:p w:rsidR="00DB7AF3" w:rsidRPr="00DB7AF3" w:rsidRDefault="00DB7AF3" w:rsidP="00DB7AF3">
            <w:pPr>
              <w:numPr>
                <w:ilvl w:val="0"/>
                <w:numId w:val="11"/>
              </w:numPr>
              <w:tabs>
                <w:tab w:val="left" w:pos="176"/>
              </w:tabs>
              <w:ind w:left="34" w:right="-38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B7AF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развивающие дидактические игры </w:t>
            </w:r>
            <w:r w:rsidR="00386B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 игрушки, методические пособия</w:t>
            </w:r>
            <w:r w:rsidRPr="00DB7AF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DB7AF3" w:rsidRPr="00DB7AF3" w:rsidRDefault="00DB7AF3" w:rsidP="00DB7AF3">
            <w:pPr>
              <w:numPr>
                <w:ilvl w:val="0"/>
                <w:numId w:val="11"/>
              </w:numPr>
              <w:tabs>
                <w:tab w:val="left" w:pos="176"/>
              </w:tabs>
              <w:ind w:left="34" w:right="-38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развивающие зоны (пес</w:t>
            </w:r>
            <w:r w:rsidR="00386B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очница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лаборатория, парикмахерская, доктор)</w:t>
            </w:r>
            <w:r w:rsidR="00386B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DB7AF3" w:rsidRPr="00DB7AF3" w:rsidRDefault="00386BCA" w:rsidP="00DB7AF3">
            <w:pPr>
              <w:numPr>
                <w:ilvl w:val="0"/>
                <w:numId w:val="11"/>
              </w:numPr>
              <w:tabs>
                <w:tab w:val="left" w:pos="176"/>
              </w:tabs>
              <w:ind w:left="34" w:right="-3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</w:t>
            </w:r>
            <w:r w:rsidR="00DB7AF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ольберт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DB7AF3" w:rsidRPr="00DB7AF3" w:rsidRDefault="00386BCA" w:rsidP="00DB7AF3">
            <w:pPr>
              <w:numPr>
                <w:ilvl w:val="0"/>
                <w:numId w:val="11"/>
              </w:numPr>
              <w:tabs>
                <w:tab w:val="left" w:pos="176"/>
              </w:tabs>
              <w:ind w:left="34" w:right="-3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б</w:t>
            </w:r>
            <w:r w:rsidR="00DB7AF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изиборд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DB7AF3" w:rsidRPr="00DB7AF3" w:rsidRDefault="00DB7AF3" w:rsidP="006F7F9B">
            <w:pPr>
              <w:tabs>
                <w:tab w:val="left" w:pos="176"/>
              </w:tabs>
              <w:ind w:left="34" w:right="-38"/>
              <w:jc w:val="both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</w:tc>
      </w:tr>
      <w:tr w:rsidR="00472A92" w:rsidRPr="00DB7AF3" w:rsidTr="006F7F9B">
        <w:trPr>
          <w:trHeight w:val="544"/>
        </w:trPr>
        <w:tc>
          <w:tcPr>
            <w:tcW w:w="570" w:type="dxa"/>
            <w:vMerge w:val="restart"/>
            <w:shd w:val="clear" w:color="auto" w:fill="auto"/>
          </w:tcPr>
          <w:p w:rsidR="00472A92" w:rsidRPr="00DB7AF3" w:rsidRDefault="00472A92" w:rsidP="006F7F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7AF3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2.</w:t>
            </w:r>
          </w:p>
          <w:p w:rsidR="00472A92" w:rsidRPr="00472A92" w:rsidRDefault="00472A92" w:rsidP="006F7F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</w:p>
        </w:tc>
        <w:tc>
          <w:tcPr>
            <w:tcW w:w="1248" w:type="dxa"/>
            <w:vMerge w:val="restart"/>
            <w:shd w:val="clear" w:color="auto" w:fill="auto"/>
          </w:tcPr>
          <w:p w:rsidR="00472A92" w:rsidRPr="00DB7AF3" w:rsidRDefault="00472A92" w:rsidP="006F7F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Игровые группы</w:t>
            </w:r>
          </w:p>
        </w:tc>
        <w:tc>
          <w:tcPr>
            <w:tcW w:w="2280" w:type="dxa"/>
            <w:shd w:val="clear" w:color="auto" w:fill="auto"/>
          </w:tcPr>
          <w:p w:rsidR="00472A92" w:rsidRPr="00DB7AF3" w:rsidRDefault="00472A92" w:rsidP="00386BC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B7AF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Для проведения музыкальных занятий, досуга, праздников, развлечени</w:t>
            </w:r>
            <w:r w:rsidR="00386B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й</w:t>
            </w:r>
            <w:r w:rsidRPr="00DB7AF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театрализованной деятельности.</w:t>
            </w:r>
          </w:p>
        </w:tc>
        <w:tc>
          <w:tcPr>
            <w:tcW w:w="5507" w:type="dxa"/>
            <w:gridSpan w:val="2"/>
            <w:shd w:val="clear" w:color="auto" w:fill="auto"/>
          </w:tcPr>
          <w:p w:rsidR="00472A92" w:rsidRPr="00DB7AF3" w:rsidRDefault="00F92757" w:rsidP="00DB7AF3">
            <w:pPr>
              <w:numPr>
                <w:ilvl w:val="0"/>
                <w:numId w:val="12"/>
              </w:numPr>
              <w:tabs>
                <w:tab w:val="left" w:pos="175"/>
              </w:tabs>
              <w:ind w:left="33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7AF3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472A92" w:rsidRPr="00DB7AF3">
              <w:rPr>
                <w:rFonts w:ascii="Times New Roman" w:hAnsi="Times New Roman" w:cs="Times New Roman"/>
                <w:sz w:val="28"/>
                <w:szCs w:val="28"/>
              </w:rPr>
              <w:t>етские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72A92" w:rsidRPr="00DB7AF3">
              <w:rPr>
                <w:rFonts w:ascii="Times New Roman" w:hAnsi="Times New Roman" w:cs="Times New Roman"/>
                <w:sz w:val="28"/>
                <w:szCs w:val="28"/>
              </w:rPr>
              <w:t>музыкальные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72A92" w:rsidRPr="00DB7AF3">
              <w:rPr>
                <w:rFonts w:ascii="Times New Roman" w:hAnsi="Times New Roman" w:cs="Times New Roman"/>
                <w:sz w:val="28"/>
                <w:szCs w:val="28"/>
              </w:rPr>
              <w:t>инструменты</w:t>
            </w:r>
            <w:proofErr w:type="spellEnd"/>
            <w:r w:rsidR="00386B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472A92" w:rsidRPr="00DB7AF3" w:rsidRDefault="00F92757" w:rsidP="00DB7AF3">
            <w:pPr>
              <w:numPr>
                <w:ilvl w:val="0"/>
                <w:numId w:val="12"/>
              </w:numPr>
              <w:tabs>
                <w:tab w:val="left" w:pos="175"/>
              </w:tabs>
              <w:ind w:left="33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386BCA">
              <w:rPr>
                <w:rFonts w:ascii="Times New Roman" w:hAnsi="Times New Roman" w:cs="Times New Roman"/>
                <w:sz w:val="28"/>
                <w:szCs w:val="28"/>
              </w:rPr>
              <w:t>азвивающие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86BCA">
              <w:rPr>
                <w:rFonts w:ascii="Times New Roman" w:hAnsi="Times New Roman" w:cs="Times New Roman"/>
                <w:sz w:val="28"/>
                <w:szCs w:val="28"/>
              </w:rPr>
              <w:t>игры</w:t>
            </w:r>
            <w:proofErr w:type="spellEnd"/>
            <w:r w:rsidR="00386BC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72A92" w:rsidRPr="00DB7AF3" w:rsidRDefault="00472A92" w:rsidP="00472A92">
            <w:pPr>
              <w:numPr>
                <w:ilvl w:val="0"/>
                <w:numId w:val="12"/>
              </w:numPr>
              <w:tabs>
                <w:tab w:val="left" w:pos="175"/>
              </w:tabs>
              <w:ind w:left="33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B7AF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театральные костюмы для детей</w:t>
            </w:r>
            <w:r w:rsidR="00386B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</w:tc>
      </w:tr>
      <w:tr w:rsidR="00472A92" w:rsidRPr="00051B03" w:rsidTr="006F7F9B">
        <w:trPr>
          <w:trHeight w:val="317"/>
        </w:trPr>
        <w:tc>
          <w:tcPr>
            <w:tcW w:w="570" w:type="dxa"/>
            <w:vMerge/>
            <w:shd w:val="clear" w:color="auto" w:fill="auto"/>
          </w:tcPr>
          <w:p w:rsidR="00472A92" w:rsidRPr="00DB7AF3" w:rsidRDefault="00472A92" w:rsidP="006F7F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48" w:type="dxa"/>
            <w:vMerge/>
            <w:shd w:val="clear" w:color="auto" w:fill="auto"/>
          </w:tcPr>
          <w:p w:rsidR="00472A92" w:rsidRPr="00DB7AF3" w:rsidRDefault="00472A92" w:rsidP="006F7F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0" w:type="dxa"/>
            <w:shd w:val="clear" w:color="auto" w:fill="auto"/>
          </w:tcPr>
          <w:p w:rsidR="00472A92" w:rsidRPr="00DB7AF3" w:rsidRDefault="00472A92" w:rsidP="006F7F9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B7AF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Для проведения физкультурно-оздоровительной работы, утренней гимнастики, физкультурных занятий, спортивных развлечений, игр.</w:t>
            </w:r>
          </w:p>
        </w:tc>
        <w:tc>
          <w:tcPr>
            <w:tcW w:w="5507" w:type="dxa"/>
            <w:gridSpan w:val="2"/>
            <w:shd w:val="clear" w:color="auto" w:fill="auto"/>
          </w:tcPr>
          <w:p w:rsidR="006D6358" w:rsidRPr="00386BCA" w:rsidRDefault="006D6358" w:rsidP="00386BCA">
            <w:pPr>
              <w:pStyle w:val="ac"/>
              <w:numPr>
                <w:ilvl w:val="0"/>
                <w:numId w:val="59"/>
              </w:numPr>
              <w:tabs>
                <w:tab w:val="left" w:pos="317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6B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беговые массажныедорожки</w:t>
            </w:r>
            <w:r w:rsidR="00472A92" w:rsidRPr="00386B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для лечения и профилактики плоскостоп</w:t>
            </w:r>
            <w:r w:rsidRPr="00386B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ия</w:t>
            </w:r>
            <w:r w:rsidR="00386BCA" w:rsidRPr="00386B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472A92" w:rsidRPr="00DB7AF3" w:rsidRDefault="00472A92" w:rsidP="006F7F9B">
            <w:pPr>
              <w:tabs>
                <w:tab w:val="left" w:pos="317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472A92" w:rsidRDefault="006D6358" w:rsidP="00C50623">
            <w:pPr>
              <w:pStyle w:val="ac"/>
              <w:numPr>
                <w:ilvl w:val="0"/>
                <w:numId w:val="13"/>
              </w:numPr>
              <w:tabs>
                <w:tab w:val="left" w:pos="317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мячи, скакалки, дуги</w:t>
            </w:r>
            <w:r w:rsidR="00386B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6D6358" w:rsidRDefault="006D6358" w:rsidP="00C50623">
            <w:pPr>
              <w:pStyle w:val="ac"/>
              <w:numPr>
                <w:ilvl w:val="0"/>
                <w:numId w:val="13"/>
              </w:numPr>
              <w:tabs>
                <w:tab w:val="left" w:pos="317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спортивный комплекс</w:t>
            </w:r>
            <w:r w:rsidR="00386B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6D6358" w:rsidRPr="00386BCA" w:rsidRDefault="006D6358" w:rsidP="00386BCA">
            <w:pPr>
              <w:pStyle w:val="ac"/>
              <w:numPr>
                <w:ilvl w:val="0"/>
                <w:numId w:val="13"/>
              </w:numPr>
              <w:tabs>
                <w:tab w:val="left" w:pos="175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386BC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атрибуты для спортивных и подвижных игр</w:t>
            </w:r>
            <w:r w:rsidR="00386BCA" w:rsidRPr="00386BC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.</w:t>
            </w:r>
          </w:p>
          <w:p w:rsidR="006D6358" w:rsidRPr="006D6358" w:rsidRDefault="006D6358" w:rsidP="006D6358">
            <w:pPr>
              <w:tabs>
                <w:tab w:val="left" w:pos="17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B7AF3" w:rsidRPr="00DB7AF3" w:rsidTr="006F7F9B">
        <w:trPr>
          <w:trHeight w:val="317"/>
        </w:trPr>
        <w:tc>
          <w:tcPr>
            <w:tcW w:w="570" w:type="dxa"/>
            <w:shd w:val="clear" w:color="auto" w:fill="auto"/>
          </w:tcPr>
          <w:p w:rsidR="00DB7AF3" w:rsidRPr="00472A92" w:rsidRDefault="00472A92" w:rsidP="006F7F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3.</w:t>
            </w:r>
          </w:p>
        </w:tc>
        <w:tc>
          <w:tcPr>
            <w:tcW w:w="1248" w:type="dxa"/>
            <w:shd w:val="clear" w:color="auto" w:fill="auto"/>
          </w:tcPr>
          <w:p w:rsidR="00DB7AF3" w:rsidRPr="00DB7AF3" w:rsidRDefault="00DB7AF3" w:rsidP="006F7F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7AF3">
              <w:rPr>
                <w:rFonts w:ascii="Times New Roman" w:hAnsi="Times New Roman" w:cs="Times New Roman"/>
                <w:sz w:val="28"/>
                <w:szCs w:val="28"/>
              </w:rPr>
              <w:t>Кабинетпедагога-психолога</w:t>
            </w:r>
            <w:proofErr w:type="spellEnd"/>
          </w:p>
        </w:tc>
        <w:tc>
          <w:tcPr>
            <w:tcW w:w="2280" w:type="dxa"/>
            <w:shd w:val="clear" w:color="auto" w:fill="auto"/>
          </w:tcPr>
          <w:p w:rsidR="00DB7AF3" w:rsidRPr="00DB7AF3" w:rsidRDefault="00DB7AF3" w:rsidP="006F7F9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B7AF3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spellEnd"/>
            <w:r w:rsidR="00F9275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B7AF3">
              <w:rPr>
                <w:rFonts w:ascii="Times New Roman" w:hAnsi="Times New Roman" w:cs="Times New Roman"/>
                <w:sz w:val="28"/>
                <w:szCs w:val="28"/>
              </w:rPr>
              <w:t>индивидуальныхзанятий</w:t>
            </w:r>
            <w:proofErr w:type="spellEnd"/>
          </w:p>
        </w:tc>
        <w:tc>
          <w:tcPr>
            <w:tcW w:w="5507" w:type="dxa"/>
            <w:gridSpan w:val="2"/>
            <w:shd w:val="clear" w:color="auto" w:fill="auto"/>
          </w:tcPr>
          <w:p w:rsidR="006D6358" w:rsidRPr="00386BCA" w:rsidRDefault="00386BCA" w:rsidP="00386BCA">
            <w:pPr>
              <w:pStyle w:val="ac"/>
              <w:numPr>
                <w:ilvl w:val="0"/>
                <w:numId w:val="60"/>
              </w:numPr>
              <w:tabs>
                <w:tab w:val="left" w:pos="175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386BCA">
              <w:rPr>
                <w:rFonts w:ascii="Times New Roman" w:hAnsi="Times New Roman" w:cs="Times New Roman"/>
                <w:bCs/>
                <w:sz w:val="28"/>
                <w:szCs w:val="28"/>
              </w:rPr>
              <w:t>центррелаксации</w:t>
            </w:r>
            <w:proofErr w:type="spellEnd"/>
            <w:r w:rsidRPr="00386B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 </w:t>
            </w:r>
            <w:proofErr w:type="spellStart"/>
            <w:r w:rsidRPr="00386BCA">
              <w:rPr>
                <w:rFonts w:ascii="Times New Roman" w:hAnsi="Times New Roman" w:cs="Times New Roman"/>
                <w:bCs/>
                <w:sz w:val="28"/>
                <w:szCs w:val="28"/>
              </w:rPr>
              <w:t>песком</w:t>
            </w:r>
            <w:proofErr w:type="spellEnd"/>
            <w:r w:rsidRPr="00386BCA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:rsidR="006D6358" w:rsidRPr="00386BCA" w:rsidRDefault="006D6358" w:rsidP="00386BCA">
            <w:pPr>
              <w:pStyle w:val="ac"/>
              <w:numPr>
                <w:ilvl w:val="0"/>
                <w:numId w:val="60"/>
              </w:numPr>
              <w:tabs>
                <w:tab w:val="left" w:pos="175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386BCA">
              <w:rPr>
                <w:rFonts w:ascii="Times New Roman" w:hAnsi="Times New Roman" w:cs="Times New Roman"/>
                <w:bCs/>
                <w:sz w:val="28"/>
                <w:szCs w:val="28"/>
              </w:rPr>
              <w:t>развива</w:t>
            </w:r>
            <w:r w:rsidR="00386BCA" w:rsidRPr="00386BCA">
              <w:rPr>
                <w:rFonts w:ascii="Times New Roman" w:hAnsi="Times New Roman" w:cs="Times New Roman"/>
                <w:bCs/>
                <w:sz w:val="28"/>
                <w:szCs w:val="28"/>
              </w:rPr>
              <w:t>ющие</w:t>
            </w:r>
            <w:proofErr w:type="spellEnd"/>
            <w:r w:rsidR="00386BCA" w:rsidRPr="00386B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</w:t>
            </w:r>
            <w:proofErr w:type="spellStart"/>
            <w:r w:rsidR="00386BCA" w:rsidRPr="00386BCA">
              <w:rPr>
                <w:rFonts w:ascii="Times New Roman" w:hAnsi="Times New Roman" w:cs="Times New Roman"/>
                <w:bCs/>
                <w:sz w:val="28"/>
                <w:szCs w:val="28"/>
              </w:rPr>
              <w:t>дидактическиеигры</w:t>
            </w:r>
            <w:proofErr w:type="spellEnd"/>
            <w:r w:rsidR="00386BCA" w:rsidRPr="00386BCA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:rsidR="00DB7AF3" w:rsidRPr="00386BCA" w:rsidRDefault="006D6358" w:rsidP="00386BCA">
            <w:pPr>
              <w:pStyle w:val="ac"/>
              <w:numPr>
                <w:ilvl w:val="0"/>
                <w:numId w:val="60"/>
              </w:numPr>
              <w:tabs>
                <w:tab w:val="left" w:pos="17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86BCA">
              <w:rPr>
                <w:rFonts w:ascii="Times New Roman" w:hAnsi="Times New Roman" w:cs="Times New Roman"/>
                <w:bCs/>
                <w:sz w:val="28"/>
                <w:szCs w:val="28"/>
              </w:rPr>
              <w:t>диагностический</w:t>
            </w:r>
            <w:proofErr w:type="spellEnd"/>
            <w:r w:rsidR="00F92757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86BCA">
              <w:rPr>
                <w:rFonts w:ascii="Times New Roman" w:hAnsi="Times New Roman" w:cs="Times New Roman"/>
                <w:bCs/>
                <w:sz w:val="28"/>
                <w:szCs w:val="28"/>
              </w:rPr>
              <w:t>материал</w:t>
            </w:r>
            <w:proofErr w:type="spellEnd"/>
          </w:p>
        </w:tc>
      </w:tr>
      <w:tr w:rsidR="00DB7AF3" w:rsidRPr="00051B03" w:rsidTr="006F7F9B">
        <w:trPr>
          <w:trHeight w:val="333"/>
        </w:trPr>
        <w:tc>
          <w:tcPr>
            <w:tcW w:w="570" w:type="dxa"/>
            <w:shd w:val="clear" w:color="auto" w:fill="auto"/>
          </w:tcPr>
          <w:p w:rsidR="00DB7AF3" w:rsidRPr="00DB7AF3" w:rsidRDefault="00472A92" w:rsidP="006F7F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4</w:t>
            </w:r>
            <w:r w:rsidR="00DB7AF3" w:rsidRPr="00DB7AF3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248" w:type="dxa"/>
            <w:shd w:val="clear" w:color="auto" w:fill="auto"/>
          </w:tcPr>
          <w:p w:rsidR="00DB7AF3" w:rsidRPr="00DB7AF3" w:rsidRDefault="00DB7AF3" w:rsidP="006F7F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DB7AF3">
              <w:rPr>
                <w:rFonts w:ascii="Times New Roman" w:hAnsi="Times New Roman" w:cs="Times New Roman"/>
                <w:bCs/>
                <w:sz w:val="28"/>
                <w:szCs w:val="28"/>
              </w:rPr>
              <w:t>Игровые</w:t>
            </w:r>
            <w:proofErr w:type="spellEnd"/>
            <w:r w:rsidR="00F92757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B7AF3">
              <w:rPr>
                <w:rFonts w:ascii="Times New Roman" w:hAnsi="Times New Roman" w:cs="Times New Roman"/>
                <w:bCs/>
                <w:sz w:val="28"/>
                <w:szCs w:val="28"/>
              </w:rPr>
              <w:t>площадки</w:t>
            </w:r>
            <w:proofErr w:type="spellEnd"/>
          </w:p>
        </w:tc>
        <w:tc>
          <w:tcPr>
            <w:tcW w:w="2280" w:type="dxa"/>
            <w:shd w:val="clear" w:color="auto" w:fill="auto"/>
          </w:tcPr>
          <w:p w:rsidR="00DB7AF3" w:rsidRPr="00DB7AF3" w:rsidRDefault="00DB7AF3" w:rsidP="006F7F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224" w:type="dxa"/>
            <w:tcBorders>
              <w:right w:val="nil"/>
            </w:tcBorders>
            <w:shd w:val="clear" w:color="auto" w:fill="auto"/>
          </w:tcPr>
          <w:p w:rsidR="00DB7AF3" w:rsidRPr="00DB7AF3" w:rsidRDefault="00DB7AF3" w:rsidP="00DB6D7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DB7AF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Оформление площадок, оборудование </w:t>
            </w:r>
            <w:r w:rsidR="00DB6D79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спортивной площадки для детей младшей группы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B7AF3" w:rsidRPr="00DB7AF3" w:rsidRDefault="00DB7AF3" w:rsidP="006F7F9B">
            <w:pPr>
              <w:spacing w:after="200" w:line="276" w:lineRule="auto"/>
              <w:ind w:left="1101" w:hanging="110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DB7AF3" w:rsidRPr="00DB7AF3" w:rsidRDefault="00DB7AF3" w:rsidP="00DB7AF3">
      <w:pPr>
        <w:jc w:val="both"/>
        <w:rPr>
          <w:rFonts w:ascii="Times New Roman" w:hAnsi="Times New Roman" w:cs="Times New Roman"/>
          <w:color w:val="7030A0"/>
          <w:sz w:val="28"/>
          <w:szCs w:val="28"/>
          <w:lang w:val="ru-RU"/>
        </w:rPr>
      </w:pPr>
    </w:p>
    <w:p w:rsidR="00DB6D79" w:rsidRPr="00DB6D79" w:rsidRDefault="00DB6D79" w:rsidP="00DB6D79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B6D79">
        <w:rPr>
          <w:rFonts w:ascii="Times New Roman" w:hAnsi="Times New Roman" w:cs="Times New Roman"/>
          <w:sz w:val="28"/>
          <w:szCs w:val="28"/>
          <w:lang w:val="ru-RU"/>
        </w:rPr>
        <w:t>Развивающая предметно-пространственная среда (РППС) организована на принципах ФГОС ДО. РППС организуется таким образом, чтобы дать возможность наиболее эффективно развивать индивидуальность каждого ребёнка с учётом его склонностей, интересов, уровня активности.</w:t>
      </w:r>
    </w:p>
    <w:p w:rsidR="00DB6D79" w:rsidRPr="00DB6D79" w:rsidRDefault="00DB6D79" w:rsidP="00DB6D79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B6D79">
        <w:rPr>
          <w:rFonts w:ascii="Times New Roman" w:hAnsi="Times New Roman" w:cs="Times New Roman"/>
          <w:sz w:val="28"/>
          <w:szCs w:val="28"/>
          <w:lang w:val="ru-RU"/>
        </w:rPr>
        <w:t xml:space="preserve">  Групповые помещения ДОУ оснащены удобной детской мебелью, соответствующей возрастным особенностям детей и требованиям </w:t>
      </w:r>
      <w:proofErr w:type="spellStart"/>
      <w:r w:rsidRPr="00DB6D79">
        <w:rPr>
          <w:rFonts w:ascii="Times New Roman" w:hAnsi="Times New Roman" w:cs="Times New Roman"/>
          <w:sz w:val="28"/>
          <w:szCs w:val="28"/>
          <w:lang w:val="ru-RU"/>
        </w:rPr>
        <w:t>СаНПиН</w:t>
      </w:r>
      <w:proofErr w:type="spellEnd"/>
      <w:r w:rsidRPr="00DB6D7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DB7AF3" w:rsidRDefault="00DB6D79" w:rsidP="00DB6D79">
      <w:pPr>
        <w:pStyle w:val="aa"/>
        <w:tabs>
          <w:tab w:val="left" w:pos="426"/>
        </w:tabs>
        <w:spacing w:before="120" w:after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B6D79">
        <w:rPr>
          <w:rFonts w:ascii="Times New Roman" w:hAnsi="Times New Roman" w:cs="Times New Roman"/>
          <w:sz w:val="28"/>
          <w:szCs w:val="28"/>
          <w:lang w:val="ru-RU"/>
        </w:rPr>
        <w:t xml:space="preserve">РППС постоянно модернизируется согласно потребностям и возможностям детей и родителей, соответствует всем требованиям безопасности. Зонирование групповых помещений соответствует возрасту воспитанников группы, познавательным, интеллектуальным и физическим особенностям, требованиям программно-методического комплекта: в каждой группе оборудованы центры активности для самостоятельной деятельности детей, такие как: «центр экспериментирования», «центр познания», «центр творчества», «игровой центр», «литературный центр», «спортивный центр». Воспитатели групп регулярно пополняют содержание данных центров дидактическим, сюжетным, познавательным и развивающим материалом. </w:t>
      </w:r>
      <w:r w:rsidRPr="00DB6D79">
        <w:rPr>
          <w:rFonts w:ascii="Times New Roman" w:hAnsi="Times New Roman" w:cs="Times New Roman"/>
          <w:sz w:val="28"/>
          <w:szCs w:val="28"/>
          <w:lang w:val="ru-RU"/>
        </w:rPr>
        <w:lastRenderedPageBreak/>
        <w:t>Все больше в группах появляется материалов, активизирующих познавательную деятельность: развивающие игры, технические устройства и игрушки, модели, предметы для опытно-поисковой работы, магниты, увеличительные стекла, пружинки, весы, мензурки и прочее; большой выбор природных материалов для изучения, экспериментирования, составления коллекций. Оборудование предметно-пространственной среды подбирается с учетом половой принадлежности воспитанников: для мальчиков и девочек.</w:t>
      </w:r>
    </w:p>
    <w:p w:rsidR="00DB6D79" w:rsidRPr="00DB6D79" w:rsidRDefault="00DB6D79" w:rsidP="00DB6D79">
      <w:pPr>
        <w:ind w:left="1260" w:hanging="693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B6D79">
        <w:rPr>
          <w:rFonts w:ascii="Times New Roman" w:hAnsi="Times New Roman" w:cs="Times New Roman"/>
          <w:b/>
          <w:sz w:val="28"/>
          <w:szCs w:val="28"/>
          <w:lang w:val="ru-RU"/>
        </w:rPr>
        <w:t>Режим работы ДОУ</w:t>
      </w:r>
    </w:p>
    <w:p w:rsidR="00DB6D79" w:rsidRPr="00DB6D79" w:rsidRDefault="00DB6D79" w:rsidP="00DB6D79">
      <w:pPr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B6D79">
        <w:rPr>
          <w:rFonts w:ascii="Times New Roman" w:hAnsi="Times New Roman" w:cs="Times New Roman"/>
          <w:sz w:val="28"/>
          <w:szCs w:val="28"/>
          <w:lang w:val="ru-RU"/>
        </w:rPr>
        <w:t xml:space="preserve">Деятельность ДОУ в режиме развития — целенаправленный, закономерный, непрерывный и необратимый процесс перехода учреждения в качественно новое состояние, характеризующийся </w:t>
      </w:r>
      <w:proofErr w:type="spellStart"/>
      <w:r w:rsidRPr="00DB6D79">
        <w:rPr>
          <w:rFonts w:ascii="Times New Roman" w:hAnsi="Times New Roman" w:cs="Times New Roman"/>
          <w:sz w:val="28"/>
          <w:szCs w:val="28"/>
          <w:lang w:val="ru-RU"/>
        </w:rPr>
        <w:t>разноуровневой</w:t>
      </w:r>
      <w:proofErr w:type="spellEnd"/>
      <w:r w:rsidRPr="00DB6D79">
        <w:rPr>
          <w:rFonts w:ascii="Times New Roman" w:hAnsi="Times New Roman" w:cs="Times New Roman"/>
          <w:sz w:val="28"/>
          <w:szCs w:val="28"/>
          <w:lang w:val="ru-RU"/>
        </w:rPr>
        <w:t xml:space="preserve"> организацией, культурно-творческой направленностью и использованием постоянно расширяющегося потенциала развития. </w:t>
      </w:r>
    </w:p>
    <w:p w:rsidR="00DB6D79" w:rsidRDefault="00DB6D79" w:rsidP="00DB6D79">
      <w:pPr>
        <w:spacing w:after="120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B6D79">
        <w:rPr>
          <w:rFonts w:ascii="Times New Roman" w:hAnsi="Times New Roman" w:cs="Times New Roman"/>
          <w:sz w:val="28"/>
          <w:szCs w:val="28"/>
          <w:lang w:val="ru-RU"/>
        </w:rPr>
        <w:t>Детский сад работает с понедельника по пятницу с 7.30 до 1</w:t>
      </w: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DB6D79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>30</w:t>
      </w:r>
      <w:r w:rsidRPr="00DB6D79">
        <w:rPr>
          <w:rFonts w:ascii="Times New Roman" w:hAnsi="Times New Roman" w:cs="Times New Roman"/>
          <w:sz w:val="28"/>
          <w:szCs w:val="28"/>
          <w:lang w:val="ru-RU"/>
        </w:rPr>
        <w:t>. Продолжительность занятий от 10 до 30 минут, среднее их количество от 1 до 3-х в соответствии с требованиями к максимальной нагрузке.</w:t>
      </w:r>
    </w:p>
    <w:p w:rsidR="00DB6D79" w:rsidRPr="00DB6D79" w:rsidRDefault="00DB6D79" w:rsidP="00DB6D79">
      <w:pPr>
        <w:ind w:left="1080" w:hanging="513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B6D79">
        <w:rPr>
          <w:rFonts w:ascii="Times New Roman" w:hAnsi="Times New Roman" w:cs="Times New Roman"/>
          <w:b/>
          <w:sz w:val="28"/>
          <w:szCs w:val="28"/>
        </w:rPr>
        <w:t>Обеспечениебезопасности</w:t>
      </w:r>
      <w:proofErr w:type="spellEnd"/>
      <w:r w:rsidRPr="00DB6D79">
        <w:rPr>
          <w:rFonts w:ascii="Times New Roman" w:hAnsi="Times New Roman" w:cs="Times New Roman"/>
          <w:b/>
          <w:sz w:val="28"/>
          <w:szCs w:val="28"/>
        </w:rPr>
        <w:t>.</w:t>
      </w:r>
    </w:p>
    <w:p w:rsidR="00DB6D79" w:rsidRPr="00DB6D79" w:rsidRDefault="00DB6D79" w:rsidP="00C50623">
      <w:pPr>
        <w:numPr>
          <w:ilvl w:val="0"/>
          <w:numId w:val="16"/>
        </w:numPr>
        <w:tabs>
          <w:tab w:val="clear" w:pos="1140"/>
          <w:tab w:val="num" w:pos="0"/>
          <w:tab w:val="num" w:pos="426"/>
        </w:tabs>
        <w:ind w:left="0"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B6D79">
        <w:rPr>
          <w:rFonts w:ascii="Times New Roman" w:hAnsi="Times New Roman" w:cs="Times New Roman"/>
          <w:sz w:val="28"/>
          <w:szCs w:val="28"/>
          <w:lang w:val="ru-RU"/>
        </w:rPr>
        <w:t>В детском саду разработан паспорт безопасности (антитеррористической защищенности), согласован с заместителем начальника УФСБ России по Ростовской области и ГУ МЧС России по Ростовской области.</w:t>
      </w:r>
    </w:p>
    <w:p w:rsidR="00DB6D79" w:rsidRPr="00DB6D79" w:rsidRDefault="00DB6D79" w:rsidP="00C50623">
      <w:pPr>
        <w:numPr>
          <w:ilvl w:val="0"/>
          <w:numId w:val="16"/>
        </w:numPr>
        <w:tabs>
          <w:tab w:val="clear" w:pos="1140"/>
          <w:tab w:val="num" w:pos="0"/>
          <w:tab w:val="num" w:pos="426"/>
        </w:tabs>
        <w:ind w:left="0"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B6D79">
        <w:rPr>
          <w:rFonts w:ascii="Times New Roman" w:hAnsi="Times New Roman" w:cs="Times New Roman"/>
          <w:sz w:val="28"/>
          <w:szCs w:val="28"/>
          <w:lang w:val="ru-RU"/>
        </w:rPr>
        <w:t xml:space="preserve">Имеется Декларация пожарной </w:t>
      </w:r>
      <w:proofErr w:type="gramStart"/>
      <w:r w:rsidRPr="00DB6D79">
        <w:rPr>
          <w:rFonts w:ascii="Times New Roman" w:hAnsi="Times New Roman" w:cs="Times New Roman"/>
          <w:sz w:val="28"/>
          <w:szCs w:val="28"/>
          <w:lang w:val="ru-RU"/>
        </w:rPr>
        <w:t>безопасности</w:t>
      </w:r>
      <w:proofErr w:type="gramEnd"/>
      <w:r w:rsidRPr="00DB6D79">
        <w:rPr>
          <w:rFonts w:ascii="Times New Roman" w:hAnsi="Times New Roman" w:cs="Times New Roman"/>
          <w:sz w:val="28"/>
          <w:szCs w:val="28"/>
          <w:lang w:val="ru-RU"/>
        </w:rPr>
        <w:t xml:space="preserve"> зарегистрированная ОГПН по Матвеево-Курганскому району.</w:t>
      </w:r>
    </w:p>
    <w:p w:rsidR="00DB6D79" w:rsidRPr="00DB6D79" w:rsidRDefault="00DB6D79" w:rsidP="00C50623">
      <w:pPr>
        <w:numPr>
          <w:ilvl w:val="0"/>
          <w:numId w:val="16"/>
        </w:numPr>
        <w:tabs>
          <w:tab w:val="clear" w:pos="1140"/>
          <w:tab w:val="num" w:pos="0"/>
          <w:tab w:val="num" w:pos="426"/>
        </w:tabs>
        <w:ind w:left="0"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B6D79">
        <w:rPr>
          <w:rFonts w:ascii="Times New Roman" w:hAnsi="Times New Roman" w:cs="Times New Roman"/>
          <w:sz w:val="28"/>
          <w:szCs w:val="28"/>
          <w:lang w:val="ru-RU"/>
        </w:rPr>
        <w:t>В детском саду установлена «тревожная кнопка» с выводом на Пожарную часть № 61 ФГКУ «6 ОФПС по Ростовской службе» в п. Матвеев Курган, имеются порошковые огнетушители</w:t>
      </w:r>
      <w:r w:rsidR="00BB17EB">
        <w:rPr>
          <w:rFonts w:ascii="Times New Roman" w:hAnsi="Times New Roman" w:cs="Times New Roman"/>
          <w:sz w:val="28"/>
          <w:szCs w:val="28"/>
          <w:lang w:val="ru-RU"/>
        </w:rPr>
        <w:t>, видеонаблюдение</w:t>
      </w:r>
      <w:r w:rsidRPr="00DB6D7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DB6D79" w:rsidRPr="00DB6D79" w:rsidRDefault="00DB6D79" w:rsidP="00C50623">
      <w:pPr>
        <w:numPr>
          <w:ilvl w:val="0"/>
          <w:numId w:val="16"/>
        </w:numPr>
        <w:tabs>
          <w:tab w:val="clear" w:pos="1140"/>
          <w:tab w:val="num" w:pos="0"/>
          <w:tab w:val="num" w:pos="426"/>
        </w:tabs>
        <w:ind w:left="0"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B6D79">
        <w:rPr>
          <w:rFonts w:ascii="Times New Roman" w:hAnsi="Times New Roman" w:cs="Times New Roman"/>
          <w:sz w:val="28"/>
          <w:szCs w:val="28"/>
          <w:lang w:val="ru-RU"/>
        </w:rPr>
        <w:t>В ДОУ ведутся  мероприятия по соблюдению правил пожарной безопасности и ПДД.</w:t>
      </w:r>
    </w:p>
    <w:p w:rsidR="00DB6D79" w:rsidRPr="00DB6D79" w:rsidRDefault="00DB6D79" w:rsidP="00C50623">
      <w:pPr>
        <w:numPr>
          <w:ilvl w:val="0"/>
          <w:numId w:val="16"/>
        </w:numPr>
        <w:tabs>
          <w:tab w:val="clear" w:pos="1140"/>
          <w:tab w:val="num" w:pos="0"/>
          <w:tab w:val="num" w:pos="426"/>
        </w:tabs>
        <w:spacing w:after="120"/>
        <w:ind w:left="0"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B6D79">
        <w:rPr>
          <w:rFonts w:ascii="Times New Roman" w:hAnsi="Times New Roman" w:cs="Times New Roman"/>
          <w:sz w:val="28"/>
          <w:szCs w:val="28"/>
          <w:lang w:val="ru-RU"/>
        </w:rPr>
        <w:t xml:space="preserve">Педагоги ДОУ проводят с детьми мероприятия по ОБЖ. </w:t>
      </w:r>
    </w:p>
    <w:p w:rsidR="00DB6D79" w:rsidRPr="00DB6D79" w:rsidRDefault="00DB6D79" w:rsidP="00DB6D79">
      <w:pPr>
        <w:spacing w:after="120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6D79" w:rsidRPr="00DB6D79" w:rsidRDefault="00DB6D79" w:rsidP="00DB6D79">
      <w:pPr>
        <w:tabs>
          <w:tab w:val="num" w:pos="720"/>
        </w:tabs>
        <w:spacing w:after="120"/>
        <w:ind w:left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B6D79">
        <w:rPr>
          <w:rFonts w:ascii="Times New Roman" w:hAnsi="Times New Roman" w:cs="Times New Roman"/>
          <w:b/>
          <w:sz w:val="28"/>
          <w:szCs w:val="28"/>
          <w:lang w:val="ru-RU"/>
        </w:rPr>
        <w:t>Организация питания воспитанников.</w:t>
      </w:r>
    </w:p>
    <w:p w:rsidR="00DB6D79" w:rsidRPr="00DB6D79" w:rsidRDefault="00DB6D79" w:rsidP="00DB6D79">
      <w:pPr>
        <w:tabs>
          <w:tab w:val="num" w:pos="720"/>
        </w:tabs>
        <w:spacing w:after="120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B6D79">
        <w:rPr>
          <w:rFonts w:ascii="Times New Roman" w:hAnsi="Times New Roman" w:cs="Times New Roman"/>
          <w:sz w:val="28"/>
          <w:szCs w:val="28"/>
          <w:lang w:val="ru-RU"/>
        </w:rPr>
        <w:t>Питание в ДОО осуществляется в соответствии с 10-дневным меню и обеспечивает сбалансированное 4-х разовое питание детей в группах с 10</w:t>
      </w:r>
      <w:r w:rsidR="00555E2B">
        <w:rPr>
          <w:rFonts w:ascii="Times New Roman" w:hAnsi="Times New Roman" w:cs="Times New Roman"/>
          <w:sz w:val="28"/>
          <w:szCs w:val="28"/>
          <w:lang w:val="ru-RU"/>
        </w:rPr>
        <w:t>-ти</w:t>
      </w:r>
      <w:r w:rsidRPr="00DB6D79">
        <w:rPr>
          <w:rFonts w:ascii="Times New Roman" w:hAnsi="Times New Roman" w:cs="Times New Roman"/>
          <w:sz w:val="28"/>
          <w:szCs w:val="28"/>
          <w:lang w:val="ru-RU"/>
        </w:rPr>
        <w:t>часовым пребыванием в соответствии с санитарными правилами и нормами. При организации питания учитываются возрастные физиологические нормы суточной потребности, суммарный объем блюд по приему пищи (в граммах).</w:t>
      </w:r>
    </w:p>
    <w:p w:rsidR="002451CA" w:rsidRPr="002451CA" w:rsidRDefault="002451CA" w:rsidP="002451C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451CA">
        <w:rPr>
          <w:rFonts w:ascii="Times New Roman" w:hAnsi="Times New Roman" w:cs="Times New Roman"/>
          <w:b/>
          <w:sz w:val="28"/>
          <w:szCs w:val="28"/>
          <w:lang w:val="ru-RU"/>
        </w:rPr>
        <w:t>Организация здоровье сбережения воспитанников.</w:t>
      </w:r>
    </w:p>
    <w:p w:rsidR="002451CA" w:rsidRPr="002451CA" w:rsidRDefault="002451CA" w:rsidP="002451CA">
      <w:pPr>
        <w:pStyle w:val="aa"/>
        <w:rPr>
          <w:rFonts w:ascii="Times New Roman" w:hAnsi="Times New Roman"/>
          <w:sz w:val="28"/>
          <w:szCs w:val="28"/>
          <w:lang w:val="ru-RU"/>
        </w:rPr>
      </w:pPr>
      <w:r w:rsidRPr="002451CA">
        <w:rPr>
          <w:rFonts w:ascii="Times New Roman" w:hAnsi="Times New Roman"/>
          <w:sz w:val="28"/>
          <w:szCs w:val="28"/>
          <w:lang w:val="ru-RU"/>
        </w:rPr>
        <w:t>Система работы по здоровье сбережению воспитанников, консолидирующая интересы всех участников педагогического процесса, направлена на формирование у детей ответственного отношения к здоровью, оказание коррекционной помощи детям и созданию условий, адекватных возможностям каждого ребенка, в том числе детей с проблемами в физическом и психическом развитии.</w:t>
      </w:r>
    </w:p>
    <w:p w:rsidR="002451CA" w:rsidRPr="00555E2B" w:rsidRDefault="002451CA" w:rsidP="002451CA">
      <w:pPr>
        <w:pStyle w:val="aa"/>
        <w:rPr>
          <w:rFonts w:ascii="Times New Roman" w:hAnsi="Times New Roman"/>
          <w:sz w:val="28"/>
          <w:szCs w:val="28"/>
          <w:lang w:val="ru-RU"/>
        </w:rPr>
      </w:pPr>
      <w:r w:rsidRPr="00555E2B">
        <w:rPr>
          <w:rFonts w:ascii="Times New Roman" w:hAnsi="Times New Roman"/>
          <w:sz w:val="28"/>
          <w:szCs w:val="28"/>
          <w:lang w:val="ru-RU"/>
        </w:rPr>
        <w:lastRenderedPageBreak/>
        <w:t xml:space="preserve">Воспитанникам учреждения гарантируется: </w:t>
      </w:r>
    </w:p>
    <w:p w:rsidR="002451CA" w:rsidRPr="002451CA" w:rsidRDefault="002451CA" w:rsidP="002451CA">
      <w:pPr>
        <w:pStyle w:val="aa"/>
        <w:rPr>
          <w:rFonts w:ascii="Times New Roman" w:hAnsi="Times New Roman"/>
          <w:sz w:val="28"/>
          <w:szCs w:val="28"/>
          <w:lang w:val="ru-RU"/>
        </w:rPr>
      </w:pPr>
      <w:r w:rsidRPr="002451CA">
        <w:rPr>
          <w:rFonts w:ascii="Times New Roman" w:hAnsi="Times New Roman"/>
          <w:sz w:val="28"/>
          <w:szCs w:val="28"/>
          <w:lang w:val="ru-RU"/>
        </w:rPr>
        <w:t xml:space="preserve">- охрана жизни и здоровья; </w:t>
      </w:r>
    </w:p>
    <w:p w:rsidR="002451CA" w:rsidRPr="002451CA" w:rsidRDefault="002451CA" w:rsidP="002451CA">
      <w:pPr>
        <w:pStyle w:val="aa"/>
        <w:rPr>
          <w:rFonts w:ascii="Times New Roman" w:hAnsi="Times New Roman"/>
          <w:sz w:val="28"/>
          <w:szCs w:val="28"/>
          <w:lang w:val="ru-RU"/>
        </w:rPr>
      </w:pPr>
      <w:r w:rsidRPr="002451CA">
        <w:rPr>
          <w:rFonts w:ascii="Times New Roman" w:hAnsi="Times New Roman"/>
          <w:sz w:val="28"/>
          <w:szCs w:val="28"/>
          <w:lang w:val="ru-RU"/>
        </w:rPr>
        <w:t xml:space="preserve">- защита от всех форм физического и психического насилия, оскорбления личности; </w:t>
      </w:r>
    </w:p>
    <w:p w:rsidR="002451CA" w:rsidRPr="002451CA" w:rsidRDefault="002451CA" w:rsidP="002451CA">
      <w:pPr>
        <w:pStyle w:val="aa"/>
        <w:rPr>
          <w:rFonts w:ascii="Times New Roman" w:hAnsi="Times New Roman"/>
          <w:sz w:val="28"/>
          <w:szCs w:val="28"/>
          <w:lang w:val="ru-RU"/>
        </w:rPr>
      </w:pPr>
      <w:r w:rsidRPr="002451CA">
        <w:rPr>
          <w:rFonts w:ascii="Times New Roman" w:hAnsi="Times New Roman"/>
          <w:sz w:val="28"/>
          <w:szCs w:val="28"/>
          <w:lang w:val="ru-RU"/>
        </w:rPr>
        <w:t xml:space="preserve">- защита его достоинства; </w:t>
      </w:r>
    </w:p>
    <w:p w:rsidR="002451CA" w:rsidRPr="002451CA" w:rsidRDefault="002451CA" w:rsidP="002451CA">
      <w:pPr>
        <w:pStyle w:val="aa"/>
        <w:rPr>
          <w:rFonts w:ascii="Times New Roman" w:hAnsi="Times New Roman"/>
          <w:sz w:val="28"/>
          <w:szCs w:val="28"/>
          <w:lang w:val="ru-RU"/>
        </w:rPr>
      </w:pPr>
      <w:r w:rsidRPr="002451CA">
        <w:rPr>
          <w:rFonts w:ascii="Times New Roman" w:hAnsi="Times New Roman"/>
          <w:sz w:val="28"/>
          <w:szCs w:val="28"/>
          <w:lang w:val="ru-RU"/>
        </w:rPr>
        <w:t xml:space="preserve">- удовлетворенность потребностей в эмоционально-личностном общении; </w:t>
      </w:r>
    </w:p>
    <w:p w:rsidR="002451CA" w:rsidRPr="002451CA" w:rsidRDefault="002451CA" w:rsidP="002451CA">
      <w:pPr>
        <w:pStyle w:val="aa"/>
        <w:rPr>
          <w:rFonts w:ascii="Times New Roman" w:hAnsi="Times New Roman"/>
          <w:sz w:val="28"/>
          <w:szCs w:val="28"/>
          <w:lang w:val="ru-RU"/>
        </w:rPr>
      </w:pPr>
      <w:r w:rsidRPr="002451CA">
        <w:rPr>
          <w:rFonts w:ascii="Times New Roman" w:hAnsi="Times New Roman"/>
          <w:sz w:val="28"/>
          <w:szCs w:val="28"/>
          <w:lang w:val="ru-RU"/>
        </w:rPr>
        <w:t xml:space="preserve">- удовлетворение физиологических потребностей в соответствии с его возрастом и индивидуальными особенностями развития; </w:t>
      </w:r>
    </w:p>
    <w:p w:rsidR="002451CA" w:rsidRPr="002451CA" w:rsidRDefault="002451CA" w:rsidP="002451CA">
      <w:pPr>
        <w:pStyle w:val="aa"/>
        <w:rPr>
          <w:rFonts w:ascii="Times New Roman" w:hAnsi="Times New Roman"/>
          <w:sz w:val="28"/>
          <w:szCs w:val="28"/>
          <w:lang w:val="ru-RU"/>
        </w:rPr>
      </w:pPr>
      <w:r w:rsidRPr="002451CA">
        <w:rPr>
          <w:rFonts w:ascii="Times New Roman" w:hAnsi="Times New Roman"/>
          <w:sz w:val="28"/>
          <w:szCs w:val="28"/>
          <w:lang w:val="ru-RU"/>
        </w:rPr>
        <w:t xml:space="preserve">- развитие его творческих способностей и интересов; </w:t>
      </w:r>
    </w:p>
    <w:p w:rsidR="002451CA" w:rsidRPr="002451CA" w:rsidRDefault="002451CA" w:rsidP="002451CA">
      <w:pPr>
        <w:pStyle w:val="aa"/>
        <w:rPr>
          <w:rFonts w:ascii="Times New Roman" w:hAnsi="Times New Roman"/>
          <w:sz w:val="28"/>
          <w:szCs w:val="28"/>
          <w:lang w:val="ru-RU"/>
        </w:rPr>
      </w:pPr>
      <w:r w:rsidRPr="002451CA">
        <w:rPr>
          <w:rFonts w:ascii="Times New Roman" w:hAnsi="Times New Roman"/>
          <w:sz w:val="28"/>
          <w:szCs w:val="28"/>
          <w:lang w:val="ru-RU"/>
        </w:rPr>
        <w:t xml:space="preserve">- получение помощи в коррекции отклонений в физическом и психическом развитии детей; </w:t>
      </w:r>
    </w:p>
    <w:p w:rsidR="002451CA" w:rsidRPr="002451CA" w:rsidRDefault="002451CA" w:rsidP="002451CA">
      <w:pPr>
        <w:pStyle w:val="aa"/>
        <w:rPr>
          <w:rFonts w:ascii="Times New Roman" w:hAnsi="Times New Roman"/>
          <w:sz w:val="28"/>
          <w:szCs w:val="28"/>
          <w:lang w:val="ru-RU"/>
        </w:rPr>
      </w:pPr>
      <w:r w:rsidRPr="002451CA">
        <w:rPr>
          <w:rFonts w:ascii="Times New Roman" w:hAnsi="Times New Roman"/>
          <w:sz w:val="28"/>
          <w:szCs w:val="28"/>
          <w:lang w:val="ru-RU"/>
        </w:rPr>
        <w:t>- предоставление оборудования, игр, игрушек, учебных пособий.</w:t>
      </w:r>
    </w:p>
    <w:p w:rsidR="002451CA" w:rsidRPr="00097E6D" w:rsidRDefault="002451CA" w:rsidP="002451CA">
      <w:pPr>
        <w:spacing w:before="120" w:after="120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97E6D">
        <w:rPr>
          <w:rFonts w:ascii="Times New Roman" w:hAnsi="Times New Roman" w:cs="Times New Roman"/>
          <w:b/>
          <w:i/>
          <w:sz w:val="28"/>
          <w:szCs w:val="28"/>
          <w:u w:val="single"/>
          <w:lang w:val="ru-RU"/>
        </w:rPr>
        <w:t>Вывод:</w:t>
      </w:r>
      <w:r w:rsidRPr="00097E6D">
        <w:rPr>
          <w:rFonts w:ascii="Times New Roman" w:hAnsi="Times New Roman" w:cs="Times New Roman"/>
          <w:i/>
          <w:sz w:val="28"/>
          <w:szCs w:val="28"/>
          <w:lang w:val="ru-RU"/>
        </w:rPr>
        <w:t xml:space="preserve"> социальные условия микрорайона способствуют успешной социализации воспитанников ДОУ. Педагоги имеют возможность знакомить дошкольников с социальной действительностью, не покидая пределов  микрорайона. Вся  работа по обеспечению безопасности участников образовательного процесса четко планируются, прописываются планы мероприятий на календарный год по пожарной безопасности, гражданской обороне и предупреждению чрезвычайных ситуаций.  Издаются приказы, работает  пожарно-техническая комиссия, комиссия по охране труда. </w:t>
      </w:r>
      <w:proofErr w:type="spellStart"/>
      <w:proofErr w:type="gramStart"/>
      <w:r w:rsidRPr="00097E6D">
        <w:rPr>
          <w:rFonts w:ascii="Times New Roman" w:hAnsi="Times New Roman" w:cs="Times New Roman"/>
          <w:i/>
          <w:sz w:val="28"/>
          <w:szCs w:val="28"/>
        </w:rPr>
        <w:t>Все</w:t>
      </w:r>
      <w:proofErr w:type="spellEnd"/>
      <w:r w:rsidR="00070D29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7E6D">
        <w:rPr>
          <w:rFonts w:ascii="Times New Roman" w:hAnsi="Times New Roman" w:cs="Times New Roman"/>
          <w:i/>
          <w:sz w:val="28"/>
          <w:szCs w:val="28"/>
        </w:rPr>
        <w:t>предписания</w:t>
      </w:r>
      <w:proofErr w:type="spellEnd"/>
      <w:r w:rsidR="00070D29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7E6D">
        <w:rPr>
          <w:rFonts w:ascii="Times New Roman" w:hAnsi="Times New Roman" w:cs="Times New Roman"/>
          <w:i/>
          <w:sz w:val="28"/>
          <w:szCs w:val="28"/>
        </w:rPr>
        <w:t>контролирующих</w:t>
      </w:r>
      <w:proofErr w:type="spellEnd"/>
      <w:r w:rsidR="00070D29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7E6D">
        <w:rPr>
          <w:rFonts w:ascii="Times New Roman" w:hAnsi="Times New Roman" w:cs="Times New Roman"/>
          <w:i/>
          <w:sz w:val="28"/>
          <w:szCs w:val="28"/>
        </w:rPr>
        <w:t>органов</w:t>
      </w:r>
      <w:proofErr w:type="spellEnd"/>
      <w:r w:rsidR="00070D29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7E6D">
        <w:rPr>
          <w:rFonts w:ascii="Times New Roman" w:hAnsi="Times New Roman" w:cs="Times New Roman"/>
          <w:i/>
          <w:sz w:val="28"/>
          <w:szCs w:val="28"/>
        </w:rPr>
        <w:t>своевременно</w:t>
      </w:r>
      <w:proofErr w:type="spellEnd"/>
      <w:r w:rsidR="00070D29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7E6D">
        <w:rPr>
          <w:rFonts w:ascii="Times New Roman" w:hAnsi="Times New Roman" w:cs="Times New Roman"/>
          <w:i/>
          <w:sz w:val="28"/>
          <w:szCs w:val="28"/>
        </w:rPr>
        <w:t>исполняются</w:t>
      </w:r>
      <w:proofErr w:type="spellEnd"/>
      <w:r w:rsidRPr="00097E6D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 w:rsidRPr="00097E6D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097E6D" w:rsidRPr="00097E6D" w:rsidRDefault="00097E6D" w:rsidP="00097E6D">
      <w:pPr>
        <w:spacing w:after="120"/>
        <w:ind w:left="1080" w:hanging="513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97E6D">
        <w:rPr>
          <w:rFonts w:ascii="Times New Roman" w:hAnsi="Times New Roman" w:cs="Times New Roman"/>
          <w:b/>
          <w:sz w:val="28"/>
          <w:szCs w:val="28"/>
        </w:rPr>
        <w:t>Контингентвоспитанников</w:t>
      </w:r>
      <w:proofErr w:type="spellEnd"/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077"/>
        <w:gridCol w:w="5245"/>
      </w:tblGrid>
      <w:tr w:rsidR="00097E6D" w:rsidRPr="00097E6D" w:rsidTr="006F7F9B">
        <w:tc>
          <w:tcPr>
            <w:tcW w:w="4077" w:type="dxa"/>
            <w:shd w:val="clear" w:color="auto" w:fill="auto"/>
          </w:tcPr>
          <w:p w:rsidR="00097E6D" w:rsidRPr="00097E6D" w:rsidRDefault="00097E6D" w:rsidP="006F7F9B">
            <w:pP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097E6D" w:rsidRPr="00097E6D" w:rsidRDefault="00097E6D" w:rsidP="006F7F9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097E6D" w:rsidRPr="00097E6D" w:rsidTr="006F7F9B">
        <w:tc>
          <w:tcPr>
            <w:tcW w:w="4077" w:type="dxa"/>
            <w:shd w:val="clear" w:color="auto" w:fill="auto"/>
          </w:tcPr>
          <w:p w:rsidR="00097E6D" w:rsidRPr="00097E6D" w:rsidRDefault="00097E6D" w:rsidP="006F7F9B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proofErr w:type="spellStart"/>
            <w:r w:rsidRPr="00097E6D"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</w:t>
            </w:r>
            <w:proofErr w:type="spellEnd"/>
            <w:r w:rsidR="00E93A04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97E6D">
              <w:rPr>
                <w:rFonts w:ascii="Times New Roman" w:hAnsi="Times New Roman" w:cs="Times New Roman"/>
                <w:bCs/>
                <w:sz w:val="28"/>
                <w:szCs w:val="28"/>
              </w:rPr>
              <w:t>групп</w:t>
            </w:r>
            <w:proofErr w:type="spellEnd"/>
          </w:p>
        </w:tc>
        <w:tc>
          <w:tcPr>
            <w:tcW w:w="5245" w:type="dxa"/>
            <w:shd w:val="clear" w:color="auto" w:fill="auto"/>
          </w:tcPr>
          <w:p w:rsidR="00097E6D" w:rsidRPr="00097E6D" w:rsidRDefault="00097E6D" w:rsidP="006F7F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7E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97E6D" w:rsidRPr="00097E6D" w:rsidTr="006F7F9B">
        <w:tc>
          <w:tcPr>
            <w:tcW w:w="4077" w:type="dxa"/>
            <w:shd w:val="clear" w:color="auto" w:fill="auto"/>
          </w:tcPr>
          <w:p w:rsidR="00097E6D" w:rsidRPr="00097E6D" w:rsidRDefault="00097E6D" w:rsidP="006F7F9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97E6D">
              <w:rPr>
                <w:rFonts w:ascii="Times New Roman" w:hAnsi="Times New Roman" w:cs="Times New Roman"/>
                <w:bCs/>
                <w:sz w:val="28"/>
                <w:szCs w:val="28"/>
              </w:rPr>
              <w:t>Списочный</w:t>
            </w:r>
            <w:proofErr w:type="spellEnd"/>
            <w:r w:rsidR="00E93A04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97E6D">
              <w:rPr>
                <w:rFonts w:ascii="Times New Roman" w:hAnsi="Times New Roman" w:cs="Times New Roman"/>
                <w:bCs/>
                <w:sz w:val="28"/>
                <w:szCs w:val="28"/>
              </w:rPr>
              <w:t>состав</w:t>
            </w:r>
            <w:proofErr w:type="spellEnd"/>
            <w:r w:rsidRPr="00097E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097E6D">
              <w:rPr>
                <w:rFonts w:ascii="Times New Roman" w:hAnsi="Times New Roman" w:cs="Times New Roman"/>
                <w:bCs/>
                <w:sz w:val="28"/>
                <w:szCs w:val="28"/>
              </w:rPr>
              <w:t>из</w:t>
            </w:r>
            <w:proofErr w:type="spellEnd"/>
            <w:r w:rsidR="00E93A04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97E6D">
              <w:rPr>
                <w:rFonts w:ascii="Times New Roman" w:hAnsi="Times New Roman" w:cs="Times New Roman"/>
                <w:bCs/>
                <w:sz w:val="28"/>
                <w:szCs w:val="28"/>
              </w:rPr>
              <w:t>них</w:t>
            </w:r>
            <w:proofErr w:type="spellEnd"/>
            <w:r w:rsidRPr="00097E6D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</w:p>
        </w:tc>
        <w:tc>
          <w:tcPr>
            <w:tcW w:w="5245" w:type="dxa"/>
            <w:shd w:val="clear" w:color="auto" w:fill="auto"/>
          </w:tcPr>
          <w:p w:rsidR="00097E6D" w:rsidRPr="00097E6D" w:rsidRDefault="00097E6D" w:rsidP="00097E6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97E6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5детей</w:t>
            </w:r>
          </w:p>
        </w:tc>
      </w:tr>
      <w:tr w:rsidR="00097E6D" w:rsidRPr="00097E6D" w:rsidTr="006F7F9B">
        <w:tc>
          <w:tcPr>
            <w:tcW w:w="4077" w:type="dxa"/>
            <w:shd w:val="clear" w:color="auto" w:fill="auto"/>
          </w:tcPr>
          <w:p w:rsidR="00097E6D" w:rsidRPr="00097E6D" w:rsidRDefault="00097E6D" w:rsidP="006F7F9B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  <w:lang w:val="ru-RU"/>
              </w:rPr>
            </w:pPr>
            <w:r w:rsidRPr="00097E6D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от 1,5 года до 4-х лет</w:t>
            </w:r>
          </w:p>
        </w:tc>
        <w:tc>
          <w:tcPr>
            <w:tcW w:w="5245" w:type="dxa"/>
            <w:shd w:val="clear" w:color="auto" w:fill="auto"/>
          </w:tcPr>
          <w:p w:rsidR="00097E6D" w:rsidRPr="00097E6D" w:rsidRDefault="00097E6D" w:rsidP="00097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7E6D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097E6D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  <w:proofErr w:type="spellEnd"/>
            <w:r w:rsidRPr="00097E6D">
              <w:rPr>
                <w:rFonts w:ascii="Times New Roman" w:hAnsi="Times New Roman" w:cs="Times New Roman"/>
                <w:sz w:val="28"/>
                <w:szCs w:val="28"/>
              </w:rPr>
              <w:t xml:space="preserve"> - 1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proofErr w:type="spellStart"/>
            <w:r w:rsidRPr="00097E6D">
              <w:rPr>
                <w:rFonts w:ascii="Times New Roman" w:hAnsi="Times New Roman" w:cs="Times New Roman"/>
                <w:sz w:val="28"/>
                <w:szCs w:val="28"/>
              </w:rPr>
              <w:t>детей</w:t>
            </w:r>
            <w:proofErr w:type="spellEnd"/>
          </w:p>
        </w:tc>
      </w:tr>
      <w:tr w:rsidR="00097E6D" w:rsidRPr="00097E6D" w:rsidTr="006F7F9B">
        <w:tc>
          <w:tcPr>
            <w:tcW w:w="4077" w:type="dxa"/>
            <w:shd w:val="clear" w:color="auto" w:fill="auto"/>
          </w:tcPr>
          <w:p w:rsidR="00097E6D" w:rsidRPr="00097E6D" w:rsidRDefault="00097E6D" w:rsidP="006F7F9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97E6D">
              <w:rPr>
                <w:rFonts w:ascii="Times New Roman" w:hAnsi="Times New Roman" w:cs="Times New Roman"/>
                <w:bCs/>
                <w:sz w:val="28"/>
                <w:szCs w:val="28"/>
              </w:rPr>
              <w:t>от</w:t>
            </w:r>
            <w:proofErr w:type="spellEnd"/>
            <w:r w:rsidRPr="00097E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4-х </w:t>
            </w:r>
            <w:proofErr w:type="spellStart"/>
            <w:r w:rsidRPr="00097E6D">
              <w:rPr>
                <w:rFonts w:ascii="Times New Roman" w:hAnsi="Times New Roman" w:cs="Times New Roman"/>
                <w:bCs/>
                <w:sz w:val="28"/>
                <w:szCs w:val="28"/>
              </w:rPr>
              <w:t>лет</w:t>
            </w:r>
            <w:proofErr w:type="spellEnd"/>
            <w:r w:rsidR="00E93A04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97E6D">
              <w:rPr>
                <w:rFonts w:ascii="Times New Roman" w:hAnsi="Times New Roman" w:cs="Times New Roman"/>
                <w:bCs/>
                <w:sz w:val="28"/>
                <w:szCs w:val="28"/>
              </w:rPr>
              <w:t>старше</w:t>
            </w:r>
            <w:proofErr w:type="spellEnd"/>
          </w:p>
        </w:tc>
        <w:tc>
          <w:tcPr>
            <w:tcW w:w="5245" w:type="dxa"/>
            <w:shd w:val="clear" w:color="auto" w:fill="auto"/>
          </w:tcPr>
          <w:p w:rsidR="00097E6D" w:rsidRPr="00097E6D" w:rsidRDefault="00097E6D" w:rsidP="006F7F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7E6D">
              <w:rPr>
                <w:rFonts w:ascii="Times New Roman" w:hAnsi="Times New Roman" w:cs="Times New Roman"/>
                <w:sz w:val="28"/>
                <w:szCs w:val="28"/>
              </w:rPr>
              <w:t xml:space="preserve">1  </w:t>
            </w:r>
            <w:proofErr w:type="spellStart"/>
            <w:r w:rsidRPr="00097E6D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  <w:proofErr w:type="spellEnd"/>
            <w:r w:rsidR="00BB17E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97E6D">
              <w:rPr>
                <w:rFonts w:ascii="Times New Roman" w:hAnsi="Times New Roman" w:cs="Times New Roman"/>
                <w:sz w:val="28"/>
                <w:szCs w:val="28"/>
              </w:rPr>
              <w:t xml:space="preserve"> 20детей</w:t>
            </w:r>
          </w:p>
        </w:tc>
      </w:tr>
    </w:tbl>
    <w:p w:rsidR="00097E6D" w:rsidRPr="00097E6D" w:rsidRDefault="00097E6D" w:rsidP="00097E6D">
      <w:pPr>
        <w:spacing w:before="12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97E6D">
        <w:rPr>
          <w:rFonts w:ascii="Times New Roman" w:hAnsi="Times New Roman" w:cs="Times New Roman"/>
          <w:b/>
          <w:sz w:val="28"/>
          <w:szCs w:val="28"/>
        </w:rPr>
        <w:t>Социальный</w:t>
      </w:r>
      <w:proofErr w:type="spellEnd"/>
      <w:r w:rsidR="00E93A0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097E6D">
        <w:rPr>
          <w:rFonts w:ascii="Times New Roman" w:hAnsi="Times New Roman" w:cs="Times New Roman"/>
          <w:b/>
          <w:sz w:val="28"/>
          <w:szCs w:val="28"/>
        </w:rPr>
        <w:t>паспорт</w:t>
      </w:r>
      <w:proofErr w:type="spellEnd"/>
      <w:r w:rsidR="00E93A0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097E6D">
        <w:rPr>
          <w:rFonts w:ascii="Times New Roman" w:hAnsi="Times New Roman" w:cs="Times New Roman"/>
          <w:b/>
          <w:sz w:val="28"/>
          <w:szCs w:val="28"/>
        </w:rPr>
        <w:t>семей</w:t>
      </w:r>
      <w:proofErr w:type="spellEnd"/>
      <w:r w:rsidR="00E93A0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097E6D">
        <w:rPr>
          <w:rFonts w:ascii="Times New Roman" w:hAnsi="Times New Roman" w:cs="Times New Roman"/>
          <w:b/>
          <w:sz w:val="28"/>
          <w:szCs w:val="28"/>
        </w:rPr>
        <w:t>воспитанников</w:t>
      </w:r>
      <w:proofErr w:type="spellEnd"/>
    </w:p>
    <w:p w:rsidR="00097E6D" w:rsidRPr="00E00BD2" w:rsidRDefault="00097E6D" w:rsidP="00097E6D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00BD2">
        <w:rPr>
          <w:rFonts w:ascii="Times New Roman" w:hAnsi="Times New Roman" w:cs="Times New Roman"/>
          <w:sz w:val="28"/>
          <w:szCs w:val="28"/>
          <w:lang w:val="ru-RU"/>
        </w:rPr>
        <w:t>По социальному составу преобладают полные семьи – 9</w:t>
      </w:r>
      <w:r w:rsidR="00E00BD2" w:rsidRPr="00E00BD2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E00BD2">
        <w:rPr>
          <w:rFonts w:ascii="Times New Roman" w:hAnsi="Times New Roman" w:cs="Times New Roman"/>
          <w:sz w:val="28"/>
          <w:szCs w:val="28"/>
          <w:lang w:val="ru-RU"/>
        </w:rPr>
        <w:t xml:space="preserve">%, не полные – </w:t>
      </w:r>
      <w:r w:rsidR="00E00BD2" w:rsidRPr="00E00BD2"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E00BD2">
        <w:rPr>
          <w:rFonts w:ascii="Times New Roman" w:hAnsi="Times New Roman" w:cs="Times New Roman"/>
          <w:sz w:val="28"/>
          <w:szCs w:val="28"/>
          <w:lang w:val="ru-RU"/>
        </w:rPr>
        <w:t>%</w:t>
      </w:r>
    </w:p>
    <w:p w:rsidR="00097E6D" w:rsidRPr="00E00BD2" w:rsidRDefault="00097E6D" w:rsidP="00097E6D">
      <w:pPr>
        <w:ind w:firstLine="14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00BD2">
        <w:rPr>
          <w:rFonts w:ascii="Times New Roman" w:hAnsi="Times New Roman" w:cs="Times New Roman"/>
          <w:sz w:val="28"/>
          <w:szCs w:val="28"/>
          <w:lang w:val="ru-RU"/>
        </w:rPr>
        <w:t xml:space="preserve">Высшее образование имеют – 25% родителей, средне-специальное – </w:t>
      </w:r>
      <w:r w:rsidR="00E00BD2" w:rsidRPr="00E00BD2">
        <w:rPr>
          <w:rFonts w:ascii="Times New Roman" w:hAnsi="Times New Roman" w:cs="Times New Roman"/>
          <w:sz w:val="28"/>
          <w:szCs w:val="28"/>
          <w:lang w:val="ru-RU"/>
        </w:rPr>
        <w:t>40</w:t>
      </w:r>
      <w:r w:rsidRPr="00E00BD2">
        <w:rPr>
          <w:rFonts w:ascii="Times New Roman" w:hAnsi="Times New Roman" w:cs="Times New Roman"/>
          <w:sz w:val="28"/>
          <w:szCs w:val="28"/>
          <w:lang w:val="ru-RU"/>
        </w:rPr>
        <w:t xml:space="preserve">%,среднее – </w:t>
      </w:r>
      <w:r w:rsidR="00E00BD2" w:rsidRPr="00E00BD2">
        <w:rPr>
          <w:rFonts w:ascii="Times New Roman" w:hAnsi="Times New Roman" w:cs="Times New Roman"/>
          <w:sz w:val="28"/>
          <w:szCs w:val="28"/>
          <w:lang w:val="ru-RU"/>
        </w:rPr>
        <w:t>35</w:t>
      </w:r>
      <w:r w:rsidRPr="00E00BD2">
        <w:rPr>
          <w:rFonts w:ascii="Times New Roman" w:hAnsi="Times New Roman" w:cs="Times New Roman"/>
          <w:sz w:val="28"/>
          <w:szCs w:val="28"/>
          <w:lang w:val="ru-RU"/>
        </w:rPr>
        <w:t>%.</w:t>
      </w:r>
    </w:p>
    <w:p w:rsidR="00097E6D" w:rsidRPr="00097E6D" w:rsidRDefault="00097E6D" w:rsidP="00097E6D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00BD2">
        <w:rPr>
          <w:rFonts w:ascii="Times New Roman" w:hAnsi="Times New Roman" w:cs="Times New Roman"/>
          <w:sz w:val="28"/>
          <w:szCs w:val="28"/>
          <w:lang w:val="ru-RU"/>
        </w:rPr>
        <w:t xml:space="preserve">По количественному составу детей в семье: 1 ребенок – </w:t>
      </w:r>
      <w:r w:rsidR="00E00BD2" w:rsidRPr="00E00BD2">
        <w:rPr>
          <w:rFonts w:ascii="Times New Roman" w:hAnsi="Times New Roman" w:cs="Times New Roman"/>
          <w:sz w:val="28"/>
          <w:szCs w:val="28"/>
          <w:lang w:val="ru-RU"/>
        </w:rPr>
        <w:t>17</w:t>
      </w:r>
      <w:r w:rsidRPr="00E00BD2">
        <w:rPr>
          <w:rFonts w:ascii="Times New Roman" w:hAnsi="Times New Roman" w:cs="Times New Roman"/>
          <w:sz w:val="28"/>
          <w:szCs w:val="28"/>
          <w:lang w:val="ru-RU"/>
        </w:rPr>
        <w:t xml:space="preserve">%, 2 ребенка – </w:t>
      </w:r>
      <w:r w:rsidR="00E00BD2" w:rsidRPr="00E00BD2">
        <w:rPr>
          <w:rFonts w:ascii="Times New Roman" w:hAnsi="Times New Roman" w:cs="Times New Roman"/>
          <w:sz w:val="28"/>
          <w:szCs w:val="28"/>
          <w:lang w:val="ru-RU"/>
        </w:rPr>
        <w:t>53</w:t>
      </w:r>
      <w:r w:rsidRPr="00E00BD2">
        <w:rPr>
          <w:rFonts w:ascii="Times New Roman" w:hAnsi="Times New Roman" w:cs="Times New Roman"/>
          <w:sz w:val="28"/>
          <w:szCs w:val="28"/>
          <w:lang w:val="ru-RU"/>
        </w:rPr>
        <w:t xml:space="preserve">%, 3 и более ребенка – </w:t>
      </w:r>
      <w:r w:rsidR="00E00BD2" w:rsidRPr="00E00BD2">
        <w:rPr>
          <w:rFonts w:ascii="Times New Roman" w:hAnsi="Times New Roman" w:cs="Times New Roman"/>
          <w:sz w:val="28"/>
          <w:szCs w:val="28"/>
          <w:lang w:val="ru-RU"/>
        </w:rPr>
        <w:t>30</w:t>
      </w:r>
      <w:r w:rsidRPr="00E00BD2">
        <w:rPr>
          <w:rFonts w:ascii="Times New Roman" w:hAnsi="Times New Roman" w:cs="Times New Roman"/>
          <w:sz w:val="28"/>
          <w:szCs w:val="28"/>
          <w:lang w:val="ru-RU"/>
        </w:rPr>
        <w:t>%.</w:t>
      </w:r>
    </w:p>
    <w:p w:rsidR="00097E6D" w:rsidRPr="00097E6D" w:rsidRDefault="00097E6D" w:rsidP="00097E6D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97E6D">
        <w:rPr>
          <w:rFonts w:ascii="Times New Roman" w:hAnsi="Times New Roman" w:cs="Times New Roman"/>
          <w:sz w:val="28"/>
          <w:szCs w:val="28"/>
          <w:lang w:val="ru-RU"/>
        </w:rPr>
        <w:t>Таким образом, можно говорить о тенденциях в развитии современной семьи:</w:t>
      </w:r>
    </w:p>
    <w:p w:rsidR="00097E6D" w:rsidRPr="00097E6D" w:rsidRDefault="00097E6D" w:rsidP="00097E6D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97E6D">
        <w:rPr>
          <w:rFonts w:ascii="Times New Roman" w:hAnsi="Times New Roman" w:cs="Times New Roman"/>
          <w:sz w:val="28"/>
          <w:szCs w:val="28"/>
          <w:lang w:val="ru-RU"/>
        </w:rPr>
        <w:t>•  повышается образовательный уровень семей;</w:t>
      </w:r>
    </w:p>
    <w:p w:rsidR="00097E6D" w:rsidRPr="00097E6D" w:rsidRDefault="00097E6D" w:rsidP="00097E6D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97E6D">
        <w:rPr>
          <w:rFonts w:ascii="Times New Roman" w:hAnsi="Times New Roman" w:cs="Times New Roman"/>
          <w:sz w:val="28"/>
          <w:szCs w:val="28"/>
          <w:lang w:val="ru-RU"/>
        </w:rPr>
        <w:t>•  увеличивается количество детей в семьях.</w:t>
      </w:r>
    </w:p>
    <w:p w:rsidR="00097E6D" w:rsidRPr="00097E6D" w:rsidRDefault="00097E6D" w:rsidP="00097E6D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97E6D">
        <w:rPr>
          <w:rFonts w:ascii="Times New Roman" w:hAnsi="Times New Roman" w:cs="Times New Roman"/>
          <w:sz w:val="28"/>
          <w:szCs w:val="28"/>
          <w:lang w:val="ru-RU"/>
        </w:rPr>
        <w:t>С целью создания единого образовательного пространства развития ребенка в семье и ДОУ разработана технология работы с родителями, которая включает в себя:</w:t>
      </w:r>
    </w:p>
    <w:p w:rsidR="00097E6D" w:rsidRPr="00097E6D" w:rsidRDefault="00097E6D" w:rsidP="00097E6D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97E6D">
        <w:rPr>
          <w:rFonts w:ascii="Times New Roman" w:hAnsi="Times New Roman" w:cs="Times New Roman"/>
          <w:sz w:val="28"/>
          <w:szCs w:val="28"/>
          <w:lang w:val="ru-RU"/>
        </w:rPr>
        <w:t>1. Адаптационный период: знакомство с ДОУ (договор, экскурсия, знакомство с программой).</w:t>
      </w:r>
    </w:p>
    <w:p w:rsidR="00097E6D" w:rsidRPr="00097E6D" w:rsidRDefault="00097E6D" w:rsidP="00097E6D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97E6D">
        <w:rPr>
          <w:rFonts w:ascii="Times New Roman" w:hAnsi="Times New Roman" w:cs="Times New Roman"/>
          <w:sz w:val="28"/>
          <w:szCs w:val="28"/>
          <w:lang w:val="ru-RU"/>
        </w:rPr>
        <w:lastRenderedPageBreak/>
        <w:t>2. Выявление потребностей, интересов и возможностей семьи. Разработка системы мероприятий и подбор дифференцированных форм работы.</w:t>
      </w:r>
    </w:p>
    <w:p w:rsidR="00097E6D" w:rsidRPr="00097E6D" w:rsidRDefault="00097E6D" w:rsidP="00097E6D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97E6D">
        <w:rPr>
          <w:rFonts w:ascii="Times New Roman" w:hAnsi="Times New Roman" w:cs="Times New Roman"/>
          <w:sz w:val="28"/>
          <w:szCs w:val="28"/>
          <w:lang w:val="ru-RU"/>
        </w:rPr>
        <w:t>3.  Реализация общих мероприятий: школа психолога, совместные праздники, родительские собрания, обустройство участков и помещений детского сада.</w:t>
      </w:r>
    </w:p>
    <w:p w:rsidR="00097E6D" w:rsidRPr="00097E6D" w:rsidRDefault="00097E6D" w:rsidP="00097E6D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97E6D">
        <w:rPr>
          <w:rFonts w:ascii="Times New Roman" w:hAnsi="Times New Roman" w:cs="Times New Roman"/>
          <w:sz w:val="28"/>
          <w:szCs w:val="28"/>
          <w:lang w:val="ru-RU"/>
        </w:rPr>
        <w:t>4. Дифференцированная работа с семьями с учетом проблемного поля семьи: посещение ребенка на дому, буклеты с оперативной информацией, консультации, беседы.</w:t>
      </w:r>
    </w:p>
    <w:p w:rsidR="00447737" w:rsidRPr="00447737" w:rsidRDefault="00447737" w:rsidP="00447737">
      <w:pPr>
        <w:ind w:firstLine="426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47737">
        <w:rPr>
          <w:rFonts w:ascii="Times New Roman" w:hAnsi="Times New Roman" w:cs="Times New Roman"/>
          <w:b/>
          <w:sz w:val="28"/>
          <w:szCs w:val="28"/>
          <w:lang w:val="ru-RU"/>
        </w:rPr>
        <w:t>Структура управления ДОУ</w:t>
      </w:r>
    </w:p>
    <w:p w:rsidR="00447737" w:rsidRPr="00447737" w:rsidRDefault="00447737" w:rsidP="0044773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7737">
        <w:rPr>
          <w:rFonts w:ascii="Times New Roman" w:hAnsi="Times New Roman" w:cs="Times New Roman"/>
          <w:sz w:val="28"/>
          <w:szCs w:val="28"/>
          <w:lang w:val="ru-RU"/>
        </w:rPr>
        <w:t>Управление ДОУ осуществляется на основе сочетания принципов единоначалия и коллегиальности.</w:t>
      </w:r>
    </w:p>
    <w:p w:rsidR="00447737" w:rsidRPr="00447737" w:rsidRDefault="00447737" w:rsidP="0044773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7737">
        <w:rPr>
          <w:rFonts w:ascii="Times New Roman" w:hAnsi="Times New Roman" w:cs="Times New Roman"/>
          <w:sz w:val="28"/>
          <w:szCs w:val="28"/>
          <w:lang w:val="ru-RU"/>
        </w:rPr>
        <w:t xml:space="preserve"> Единоличным исполнительным органом образовательной организации является заведующий дошкольным учреждением. Заведующий ДОУ назначает</w:t>
      </w:r>
      <w:r w:rsidR="00555E2B">
        <w:rPr>
          <w:rFonts w:ascii="Times New Roman" w:hAnsi="Times New Roman" w:cs="Times New Roman"/>
          <w:sz w:val="28"/>
          <w:szCs w:val="28"/>
          <w:lang w:val="ru-RU"/>
        </w:rPr>
        <w:t>ся заведующим отдел</w:t>
      </w:r>
      <w:r w:rsidR="00BB17EB">
        <w:rPr>
          <w:rFonts w:ascii="Times New Roman" w:hAnsi="Times New Roman" w:cs="Times New Roman"/>
          <w:sz w:val="28"/>
          <w:szCs w:val="28"/>
          <w:lang w:val="ru-RU"/>
        </w:rPr>
        <w:t>ом</w:t>
      </w:r>
      <w:r w:rsidR="00555E2B">
        <w:rPr>
          <w:rFonts w:ascii="Times New Roman" w:hAnsi="Times New Roman" w:cs="Times New Roman"/>
          <w:sz w:val="28"/>
          <w:szCs w:val="28"/>
          <w:lang w:val="ru-RU"/>
        </w:rPr>
        <w:t xml:space="preserve"> образования</w:t>
      </w:r>
      <w:r w:rsidRPr="00447737">
        <w:rPr>
          <w:rFonts w:ascii="Times New Roman" w:hAnsi="Times New Roman" w:cs="Times New Roman"/>
          <w:sz w:val="28"/>
          <w:szCs w:val="28"/>
          <w:lang w:val="ru-RU"/>
        </w:rPr>
        <w:t xml:space="preserve"> Администрации Матвеево-Курганского района. </w:t>
      </w:r>
    </w:p>
    <w:p w:rsidR="00447737" w:rsidRPr="00447737" w:rsidRDefault="00447737" w:rsidP="0044773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7737">
        <w:rPr>
          <w:rFonts w:ascii="Times New Roman" w:hAnsi="Times New Roman" w:cs="Times New Roman"/>
          <w:sz w:val="28"/>
          <w:szCs w:val="28"/>
          <w:lang w:val="ru-RU"/>
        </w:rPr>
        <w:t xml:space="preserve">Учреждение структуры и штатного расписания осуществляется заведующим МБДОУ. В детском саду сформированы коллегиальные органы управления, к которым относятся: </w:t>
      </w:r>
    </w:p>
    <w:p w:rsidR="00447737" w:rsidRPr="00447737" w:rsidRDefault="00447737" w:rsidP="0044773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7737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BB17EB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447737">
        <w:rPr>
          <w:rFonts w:ascii="Times New Roman" w:hAnsi="Times New Roman" w:cs="Times New Roman"/>
          <w:sz w:val="28"/>
          <w:szCs w:val="28"/>
          <w:lang w:val="ru-RU"/>
        </w:rPr>
        <w:t xml:space="preserve">бщее собрание работников ДОУ; </w:t>
      </w:r>
    </w:p>
    <w:p w:rsidR="00447737" w:rsidRPr="00447737" w:rsidRDefault="00447737" w:rsidP="0044773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7737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BB17EB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447737">
        <w:rPr>
          <w:rFonts w:ascii="Times New Roman" w:hAnsi="Times New Roman" w:cs="Times New Roman"/>
          <w:sz w:val="28"/>
          <w:szCs w:val="28"/>
          <w:lang w:val="ru-RU"/>
        </w:rPr>
        <w:t xml:space="preserve">едагогический совет ДОУ; </w:t>
      </w:r>
    </w:p>
    <w:p w:rsidR="00447737" w:rsidRPr="00447737" w:rsidRDefault="00447737" w:rsidP="0044773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7737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BB17EB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Pr="00447737">
        <w:rPr>
          <w:rFonts w:ascii="Times New Roman" w:hAnsi="Times New Roman" w:cs="Times New Roman"/>
          <w:sz w:val="28"/>
          <w:szCs w:val="28"/>
          <w:lang w:val="ru-RU"/>
        </w:rPr>
        <w:t>одительский комитет ДОУ.</w:t>
      </w:r>
    </w:p>
    <w:p w:rsidR="00447737" w:rsidRPr="00447737" w:rsidRDefault="00447737" w:rsidP="0044773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7737">
        <w:rPr>
          <w:rFonts w:ascii="Times New Roman" w:hAnsi="Times New Roman" w:cs="Times New Roman"/>
          <w:sz w:val="28"/>
          <w:szCs w:val="28"/>
          <w:lang w:val="ru-RU"/>
        </w:rPr>
        <w:t xml:space="preserve">Все функции управления (прогнозирование, программирование, планирование, организация, регулирование, контроль, анализ, коррекция) направлены на достижение оптимального результата. Планируется расширение внешних связей с различными структурами.  </w:t>
      </w:r>
    </w:p>
    <w:p w:rsidR="00447737" w:rsidRPr="00447737" w:rsidRDefault="00447737" w:rsidP="0044773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7737">
        <w:rPr>
          <w:rFonts w:ascii="Times New Roman" w:hAnsi="Times New Roman" w:cs="Times New Roman"/>
          <w:sz w:val="28"/>
          <w:szCs w:val="28"/>
          <w:lang w:val="ru-RU"/>
        </w:rPr>
        <w:t xml:space="preserve"> Концептуальные идеи, заложенные в программе развития, требуют от педагогического коллектива высокого уровня профессионального мастерства,  в связи  с этим в ДОУ проводится  систематическая работа по повышению профессиональной компетентности, освоению новых технологий, методик.</w:t>
      </w:r>
    </w:p>
    <w:p w:rsidR="00447737" w:rsidRPr="00447737" w:rsidRDefault="00447737" w:rsidP="00447737">
      <w:pPr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7737">
        <w:rPr>
          <w:rFonts w:ascii="Times New Roman" w:hAnsi="Times New Roman" w:cs="Times New Roman"/>
          <w:sz w:val="28"/>
          <w:szCs w:val="28"/>
          <w:lang w:val="ru-RU"/>
        </w:rPr>
        <w:t xml:space="preserve">Образовательный процесс осуществляют </w:t>
      </w:r>
      <w:r w:rsidR="00F26C7E">
        <w:rPr>
          <w:rFonts w:ascii="Times New Roman" w:hAnsi="Times New Roman" w:cs="Times New Roman"/>
          <w:sz w:val="28"/>
          <w:szCs w:val="28"/>
          <w:lang w:val="ru-RU"/>
        </w:rPr>
        <w:t>5 педагогов</w:t>
      </w:r>
      <w:r w:rsidRPr="0044773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47737" w:rsidRPr="00447737" w:rsidRDefault="00F26C7E" w:rsidP="00447737">
      <w:pPr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447737" w:rsidRPr="00447737">
        <w:rPr>
          <w:rFonts w:ascii="Times New Roman" w:hAnsi="Times New Roman" w:cs="Times New Roman"/>
          <w:sz w:val="28"/>
          <w:szCs w:val="28"/>
          <w:lang w:val="ru-RU"/>
        </w:rPr>
        <w:t xml:space="preserve">едагоги имеют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среднее профессиональное и  </w:t>
      </w:r>
      <w:r w:rsidR="00447737" w:rsidRPr="00447737">
        <w:rPr>
          <w:rFonts w:ascii="Times New Roman" w:hAnsi="Times New Roman" w:cs="Times New Roman"/>
          <w:sz w:val="28"/>
          <w:szCs w:val="28"/>
          <w:lang w:val="ru-RU"/>
        </w:rPr>
        <w:t>высшее педагогическое образование.</w:t>
      </w:r>
    </w:p>
    <w:p w:rsidR="00447737" w:rsidRPr="00447737" w:rsidRDefault="00F26C7E" w:rsidP="00447737">
      <w:pPr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447737" w:rsidRPr="00447737">
        <w:rPr>
          <w:rFonts w:ascii="Times New Roman" w:hAnsi="Times New Roman" w:cs="Times New Roman"/>
          <w:sz w:val="28"/>
          <w:szCs w:val="28"/>
          <w:lang w:val="ru-RU"/>
        </w:rPr>
        <w:t xml:space="preserve"> педагога имеют первую квалификационную категорию.</w:t>
      </w:r>
    </w:p>
    <w:p w:rsidR="00447737" w:rsidRPr="00447737" w:rsidRDefault="00447737" w:rsidP="00447737">
      <w:pPr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7737">
        <w:rPr>
          <w:rFonts w:ascii="Times New Roman" w:hAnsi="Times New Roman" w:cs="Times New Roman"/>
          <w:sz w:val="28"/>
          <w:szCs w:val="28"/>
          <w:lang w:val="ru-RU"/>
        </w:rPr>
        <w:t>Педагоги ДОУ постоянно повышают свой профессиональный уровень на курсах повышения квалификации в соответствии с графиком.</w:t>
      </w:r>
    </w:p>
    <w:p w:rsidR="00447737" w:rsidRPr="00447737" w:rsidRDefault="00447737" w:rsidP="00447737">
      <w:pPr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7737">
        <w:rPr>
          <w:rFonts w:ascii="Times New Roman" w:hAnsi="Times New Roman" w:cs="Times New Roman"/>
          <w:sz w:val="28"/>
          <w:szCs w:val="28"/>
          <w:lang w:val="ru-RU"/>
        </w:rPr>
        <w:t xml:space="preserve">Средний возраст педагогов –  35 лет. А это значит, что в коллективе самым благоприятным образом сочетается молодой задор, уверенность   зрелость и опыт мудрости.  </w:t>
      </w:r>
      <w:r w:rsidR="00BB17EB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BB17EB" w:rsidRPr="00447737">
        <w:rPr>
          <w:rFonts w:ascii="Times New Roman" w:hAnsi="Times New Roman" w:cs="Times New Roman"/>
          <w:sz w:val="28"/>
          <w:szCs w:val="28"/>
          <w:lang w:val="ru-RU"/>
        </w:rPr>
        <w:t xml:space="preserve">ешают </w:t>
      </w:r>
      <w:r w:rsidR="00BB17EB">
        <w:rPr>
          <w:rFonts w:ascii="Times New Roman" w:hAnsi="Times New Roman" w:cs="Times New Roman"/>
          <w:sz w:val="28"/>
          <w:szCs w:val="28"/>
          <w:lang w:val="ru-RU"/>
        </w:rPr>
        <w:t xml:space="preserve">поставленные </w:t>
      </w:r>
      <w:r w:rsidR="00BB17EB" w:rsidRPr="00447737">
        <w:rPr>
          <w:rFonts w:ascii="Times New Roman" w:hAnsi="Times New Roman" w:cs="Times New Roman"/>
          <w:sz w:val="28"/>
          <w:szCs w:val="28"/>
          <w:lang w:val="ru-RU"/>
        </w:rPr>
        <w:t xml:space="preserve">задачи </w:t>
      </w:r>
      <w:r w:rsidR="00BB17EB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Pr="00447737">
        <w:rPr>
          <w:rFonts w:ascii="Times New Roman" w:hAnsi="Times New Roman" w:cs="Times New Roman"/>
          <w:sz w:val="28"/>
          <w:szCs w:val="28"/>
          <w:lang w:val="ru-RU"/>
        </w:rPr>
        <w:t xml:space="preserve">оманда единомышленников, педагоги   в содружестве с родительской общественностью и социальными партнёрами. </w:t>
      </w:r>
    </w:p>
    <w:p w:rsidR="00447737" w:rsidRPr="00447737" w:rsidRDefault="00447737" w:rsidP="00447737">
      <w:pPr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7737">
        <w:rPr>
          <w:rFonts w:ascii="Times New Roman" w:hAnsi="Times New Roman" w:cs="Times New Roman"/>
          <w:sz w:val="28"/>
          <w:szCs w:val="28"/>
          <w:lang w:val="ru-RU"/>
        </w:rPr>
        <w:t>Совет детского сада наряду с другими вопросами определяет стратегию развития ДОУ как  инновационного образовательного учреждения.</w:t>
      </w:r>
    </w:p>
    <w:p w:rsidR="00447737" w:rsidRDefault="00447737" w:rsidP="0044773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47737">
        <w:rPr>
          <w:rFonts w:ascii="Times New Roman" w:hAnsi="Times New Roman" w:cs="Times New Roman"/>
          <w:sz w:val="28"/>
          <w:szCs w:val="28"/>
          <w:lang w:val="ru-RU"/>
        </w:rPr>
        <w:lastRenderedPageBreak/>
        <w:t>Творческий потенциал педагогического коллектива показывает тенденцию роста активности и самостоятельности, стремление к новым исследованиям.</w:t>
      </w:r>
    </w:p>
    <w:p w:rsidR="004A2B0E" w:rsidRPr="00555E2B" w:rsidRDefault="004A2B0E" w:rsidP="004A2B0E">
      <w:pPr>
        <w:pStyle w:val="ac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55E2B">
        <w:rPr>
          <w:rFonts w:ascii="Times New Roman" w:hAnsi="Times New Roman" w:cs="Times New Roman"/>
          <w:b/>
          <w:sz w:val="28"/>
          <w:szCs w:val="28"/>
          <w:lang w:val="ru-RU"/>
        </w:rPr>
        <w:t>Достижения за 201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9</w:t>
      </w:r>
      <w:r w:rsidRPr="00555E2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</w:t>
      </w:r>
    </w:p>
    <w:p w:rsidR="004A2B0E" w:rsidRPr="00555E2B" w:rsidRDefault="004A2B0E" w:rsidP="004A2B0E">
      <w:pPr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555E2B">
        <w:rPr>
          <w:rFonts w:ascii="Times New Roman" w:hAnsi="Times New Roman" w:cs="Times New Roman"/>
          <w:sz w:val="28"/>
          <w:szCs w:val="28"/>
          <w:lang w:val="ru-RU"/>
        </w:rPr>
        <w:t>1. Конкурсы</w:t>
      </w:r>
      <w:r w:rsidRPr="004A2B0E">
        <w:rPr>
          <w:rFonts w:ascii="Times New Roman" w:hAnsi="Times New Roman" w:cs="Times New Roman"/>
          <w:sz w:val="28"/>
          <w:szCs w:val="28"/>
          <w:lang w:val="ru-RU"/>
        </w:rPr>
        <w:t xml:space="preserve"> среди детей ДОУ</w:t>
      </w:r>
    </w:p>
    <w:p w:rsidR="004A2B0E" w:rsidRDefault="004A2B0E" w:rsidP="004A2B0E">
      <w:pPr>
        <w:pStyle w:val="ac"/>
        <w:rPr>
          <w:rFonts w:ascii="Times New Roman" w:hAnsi="Times New Roman" w:cs="Times New Roman"/>
          <w:sz w:val="28"/>
          <w:szCs w:val="28"/>
          <w:lang w:val="ru-RU"/>
        </w:rPr>
      </w:pPr>
      <w:r w:rsidRPr="00D84A90">
        <w:rPr>
          <w:rFonts w:ascii="Times New Roman" w:hAnsi="Times New Roman" w:cs="Times New Roman"/>
          <w:sz w:val="28"/>
          <w:szCs w:val="28"/>
          <w:lang w:val="ru-RU"/>
        </w:rPr>
        <w:t xml:space="preserve">- Районный </w:t>
      </w:r>
      <w:r>
        <w:rPr>
          <w:rFonts w:ascii="Times New Roman" w:hAnsi="Times New Roman" w:cs="Times New Roman"/>
          <w:sz w:val="28"/>
          <w:szCs w:val="28"/>
          <w:lang w:val="ru-RU"/>
        </w:rPr>
        <w:t>смотр-</w:t>
      </w:r>
      <w:r w:rsidRPr="00D84A90">
        <w:rPr>
          <w:rFonts w:ascii="Times New Roman" w:hAnsi="Times New Roman" w:cs="Times New Roman"/>
          <w:sz w:val="28"/>
          <w:szCs w:val="28"/>
          <w:lang w:val="ru-RU"/>
        </w:rPr>
        <w:t>конкурс «</w:t>
      </w:r>
      <w:r>
        <w:rPr>
          <w:rFonts w:ascii="Times New Roman" w:hAnsi="Times New Roman" w:cs="Times New Roman"/>
          <w:sz w:val="28"/>
          <w:szCs w:val="28"/>
          <w:lang w:val="ru-RU"/>
        </w:rPr>
        <w:t>Патриот</w:t>
      </w:r>
      <w:r w:rsidRPr="00D84A90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:rsidR="004A2B0E" w:rsidRPr="00D84A90" w:rsidRDefault="004A2B0E" w:rsidP="004A2B0E">
      <w:pPr>
        <w:pStyle w:val="ac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-Праздничное мероприятие ко Дню России</w:t>
      </w:r>
    </w:p>
    <w:p w:rsidR="004A2B0E" w:rsidRPr="00D84A90" w:rsidRDefault="004A2B0E" w:rsidP="004A2B0E">
      <w:pPr>
        <w:pStyle w:val="ac"/>
        <w:rPr>
          <w:rFonts w:ascii="Times New Roman" w:hAnsi="Times New Roman" w:cs="Times New Roman"/>
          <w:sz w:val="28"/>
          <w:szCs w:val="28"/>
          <w:lang w:val="ru-RU"/>
        </w:rPr>
      </w:pPr>
    </w:p>
    <w:p w:rsidR="004A2B0E" w:rsidRPr="00D84A90" w:rsidRDefault="004A2B0E" w:rsidP="004A2B0E">
      <w:pPr>
        <w:spacing w:before="120"/>
        <w:rPr>
          <w:rFonts w:ascii="Times New Roman" w:hAnsi="Times New Roman" w:cs="Times New Roman"/>
          <w:sz w:val="28"/>
          <w:szCs w:val="28"/>
          <w:lang w:val="ru-RU"/>
        </w:rPr>
      </w:pPr>
      <w:r w:rsidRPr="00D84A90">
        <w:rPr>
          <w:rFonts w:ascii="Times New Roman" w:hAnsi="Times New Roman" w:cs="Times New Roman"/>
          <w:sz w:val="28"/>
          <w:szCs w:val="28"/>
          <w:lang w:val="ru-RU"/>
        </w:rPr>
        <w:t xml:space="preserve">2.Обобщение и распространение педагогического опыта  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63"/>
        <w:gridCol w:w="1559"/>
        <w:gridCol w:w="1276"/>
      </w:tblGrid>
      <w:tr w:rsidR="004A2B0E" w:rsidRPr="00D84A90" w:rsidTr="006F7F9B">
        <w:trPr>
          <w:trHeight w:val="319"/>
        </w:trPr>
        <w:tc>
          <w:tcPr>
            <w:tcW w:w="6663" w:type="dxa"/>
            <w:shd w:val="clear" w:color="auto" w:fill="auto"/>
            <w:hideMark/>
          </w:tcPr>
          <w:p w:rsidR="004A2B0E" w:rsidRPr="00D84A90" w:rsidRDefault="004A2B0E" w:rsidP="006F7F9B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84A90">
              <w:rPr>
                <w:rFonts w:ascii="Times New Roman" w:hAnsi="Times New Roman" w:cs="Times New Roman"/>
              </w:rPr>
              <w:t>Мероприятие</w:t>
            </w:r>
            <w:proofErr w:type="spellEnd"/>
          </w:p>
        </w:tc>
        <w:tc>
          <w:tcPr>
            <w:tcW w:w="1559" w:type="dxa"/>
            <w:shd w:val="clear" w:color="auto" w:fill="auto"/>
            <w:hideMark/>
          </w:tcPr>
          <w:p w:rsidR="004A2B0E" w:rsidRPr="00D84A90" w:rsidRDefault="004A2B0E" w:rsidP="006F7F9B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84A90">
              <w:rPr>
                <w:rFonts w:ascii="Times New Roman" w:hAnsi="Times New Roman" w:cs="Times New Roman"/>
                <w:sz w:val="22"/>
                <w:szCs w:val="22"/>
              </w:rPr>
              <w:t>Количествовыступающих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4A2B0E" w:rsidRPr="00D84A90" w:rsidRDefault="004A2B0E" w:rsidP="006F7F9B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D84A90">
              <w:rPr>
                <w:rFonts w:ascii="Times New Roman" w:hAnsi="Times New Roman" w:cs="Times New Roman"/>
              </w:rPr>
              <w:t xml:space="preserve">РМО </w:t>
            </w:r>
            <w:proofErr w:type="spellStart"/>
            <w:r w:rsidRPr="00D84A90">
              <w:rPr>
                <w:rFonts w:ascii="Times New Roman" w:hAnsi="Times New Roman" w:cs="Times New Roman"/>
              </w:rPr>
              <w:t>набазе</w:t>
            </w:r>
            <w:proofErr w:type="spellEnd"/>
            <w:r w:rsidRPr="00D84A90">
              <w:rPr>
                <w:rFonts w:ascii="Times New Roman" w:hAnsi="Times New Roman" w:cs="Times New Roman"/>
              </w:rPr>
              <w:t xml:space="preserve"> ДОО</w:t>
            </w:r>
          </w:p>
        </w:tc>
      </w:tr>
      <w:tr w:rsidR="004A2B0E" w:rsidRPr="00D84A90" w:rsidTr="006F7F9B">
        <w:tc>
          <w:tcPr>
            <w:tcW w:w="6663" w:type="dxa"/>
            <w:shd w:val="clear" w:color="auto" w:fill="auto"/>
            <w:hideMark/>
          </w:tcPr>
          <w:p w:rsidR="004A2B0E" w:rsidRPr="00D84A90" w:rsidRDefault="004A2B0E" w:rsidP="006F7F9B">
            <w:pPr>
              <w:ind w:right="-10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84A90">
              <w:rPr>
                <w:rFonts w:ascii="Times New Roman" w:hAnsi="Times New Roman" w:cs="Times New Roman"/>
                <w:lang w:val="ru-RU"/>
              </w:rPr>
              <w:t xml:space="preserve">РМО воспитателей </w:t>
            </w:r>
            <w:r>
              <w:rPr>
                <w:rFonts w:ascii="Times New Roman" w:hAnsi="Times New Roman" w:cs="Times New Roman"/>
                <w:lang w:val="ru-RU"/>
              </w:rPr>
              <w:t>средне- старшего возраста</w:t>
            </w:r>
          </w:p>
        </w:tc>
        <w:tc>
          <w:tcPr>
            <w:tcW w:w="1559" w:type="dxa"/>
            <w:shd w:val="clear" w:color="auto" w:fill="auto"/>
            <w:hideMark/>
          </w:tcPr>
          <w:p w:rsidR="004A2B0E" w:rsidRPr="00D84A90" w:rsidRDefault="004A2B0E" w:rsidP="006F7F9B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D84A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4A2B0E" w:rsidRPr="00D84A90" w:rsidRDefault="004A2B0E" w:rsidP="006F7F9B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D84A90">
              <w:rPr>
                <w:rFonts w:ascii="Times New Roman" w:hAnsi="Times New Roman" w:cs="Times New Roman"/>
              </w:rPr>
              <w:t>1</w:t>
            </w:r>
          </w:p>
        </w:tc>
      </w:tr>
      <w:tr w:rsidR="004A2B0E" w:rsidRPr="00D84A90" w:rsidTr="006F7F9B">
        <w:tc>
          <w:tcPr>
            <w:tcW w:w="6663" w:type="dxa"/>
            <w:shd w:val="clear" w:color="auto" w:fill="auto"/>
            <w:hideMark/>
          </w:tcPr>
          <w:p w:rsidR="004A2B0E" w:rsidRPr="00D84A90" w:rsidRDefault="004A2B0E" w:rsidP="006F7F9B">
            <w:pPr>
              <w:ind w:right="-10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84A90">
              <w:rPr>
                <w:rFonts w:ascii="Times New Roman" w:hAnsi="Times New Roman" w:cs="Times New Roman"/>
              </w:rPr>
              <w:t xml:space="preserve">РМО </w:t>
            </w:r>
            <w:r>
              <w:rPr>
                <w:rFonts w:ascii="Times New Roman" w:hAnsi="Times New Roman" w:cs="Times New Roman"/>
                <w:lang w:val="ru-RU"/>
              </w:rPr>
              <w:t>воспитателей младшего возраста</w:t>
            </w:r>
          </w:p>
        </w:tc>
        <w:tc>
          <w:tcPr>
            <w:tcW w:w="1559" w:type="dxa"/>
            <w:shd w:val="clear" w:color="auto" w:fill="auto"/>
            <w:hideMark/>
          </w:tcPr>
          <w:p w:rsidR="004A2B0E" w:rsidRPr="00D84A90" w:rsidRDefault="004A2B0E" w:rsidP="006F7F9B">
            <w:pPr>
              <w:ind w:right="-108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4A2B0E" w:rsidRPr="00D84A90" w:rsidRDefault="004A2B0E" w:rsidP="006F7F9B">
            <w:pPr>
              <w:ind w:right="-108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2B0E" w:rsidRPr="00447737" w:rsidRDefault="004A2B0E" w:rsidP="00447737">
      <w:pPr>
        <w:rPr>
          <w:rFonts w:ascii="Times New Roman" w:hAnsi="Times New Roman" w:cs="Times New Roman"/>
          <w:b/>
          <w:i/>
          <w:color w:val="7030A0"/>
          <w:sz w:val="16"/>
          <w:szCs w:val="16"/>
          <w:lang w:val="ru-RU"/>
        </w:rPr>
      </w:pPr>
    </w:p>
    <w:p w:rsidR="00447737" w:rsidRPr="00447737" w:rsidRDefault="00447737" w:rsidP="00447737">
      <w:pPr>
        <w:spacing w:before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7737">
        <w:rPr>
          <w:rFonts w:ascii="Times New Roman" w:hAnsi="Times New Roman" w:cs="Times New Roman"/>
          <w:sz w:val="28"/>
          <w:szCs w:val="28"/>
          <w:lang w:val="ru-RU"/>
        </w:rPr>
        <w:t>Динамика социально-психологического климата в коллективе за последние годы неоднородна. В связи с приходом новых сотрудников продолжается фиксироваться процесс становления и самоутверждения. Объединяющим фактором является не только уровень профессионализма, но и личностные качества сотрудников, умение общаться, снимать психологическую нагрузку. Педагоги готовы делиться своим опытом и оказывать поддержку «новичкам». В ДОУ организована группа наставников, созданы традиции, полноценное пространство и система комплексного сопровождения индивидуального развития ребенка:</w:t>
      </w:r>
    </w:p>
    <w:p w:rsidR="00447737" w:rsidRPr="00447737" w:rsidRDefault="00447737" w:rsidP="00C50623">
      <w:pPr>
        <w:numPr>
          <w:ilvl w:val="0"/>
          <w:numId w:val="18"/>
        </w:numPr>
        <w:ind w:hanging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7737">
        <w:rPr>
          <w:rFonts w:ascii="Times New Roman" w:hAnsi="Times New Roman" w:cs="Times New Roman"/>
          <w:sz w:val="28"/>
          <w:szCs w:val="28"/>
          <w:lang w:val="ru-RU"/>
        </w:rPr>
        <w:t xml:space="preserve">насыщенное и безопасное развитие и существование детей; </w:t>
      </w:r>
    </w:p>
    <w:p w:rsidR="00447737" w:rsidRPr="00447737" w:rsidRDefault="00447737" w:rsidP="00C50623">
      <w:pPr>
        <w:numPr>
          <w:ilvl w:val="0"/>
          <w:numId w:val="18"/>
        </w:numPr>
        <w:ind w:hanging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7737">
        <w:rPr>
          <w:rFonts w:ascii="Times New Roman" w:hAnsi="Times New Roman" w:cs="Times New Roman"/>
          <w:sz w:val="28"/>
          <w:szCs w:val="28"/>
          <w:lang w:val="ru-RU"/>
        </w:rPr>
        <w:t>взаимодействие взрослого и ребенка в образовательном пространстве;</w:t>
      </w:r>
    </w:p>
    <w:p w:rsidR="00447737" w:rsidRPr="00447737" w:rsidRDefault="00447737" w:rsidP="00C50623">
      <w:pPr>
        <w:numPr>
          <w:ilvl w:val="0"/>
          <w:numId w:val="18"/>
        </w:numPr>
        <w:ind w:hanging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7737">
        <w:rPr>
          <w:rFonts w:ascii="Times New Roman" w:hAnsi="Times New Roman" w:cs="Times New Roman"/>
          <w:sz w:val="28"/>
          <w:szCs w:val="28"/>
          <w:lang w:val="ru-RU"/>
        </w:rPr>
        <w:t>приоритет развивающих и воспитательных задач.</w:t>
      </w:r>
    </w:p>
    <w:p w:rsidR="00447737" w:rsidRPr="00447737" w:rsidRDefault="00447737" w:rsidP="00447737">
      <w:pPr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7737">
        <w:rPr>
          <w:rFonts w:ascii="Times New Roman" w:hAnsi="Times New Roman" w:cs="Times New Roman"/>
          <w:sz w:val="28"/>
          <w:szCs w:val="28"/>
          <w:lang w:val="ru-RU"/>
        </w:rPr>
        <w:t>Все это свидетельствует о положительной работе администрации, направленной на личностно-профессиональный рост всего коллектива.</w:t>
      </w:r>
    </w:p>
    <w:p w:rsidR="00447737" w:rsidRPr="00447737" w:rsidRDefault="00447737" w:rsidP="00447737">
      <w:pPr>
        <w:ind w:firstLine="426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447737">
        <w:rPr>
          <w:rFonts w:ascii="Times New Roman" w:hAnsi="Times New Roman" w:cs="Times New Roman"/>
          <w:b/>
          <w:i/>
          <w:sz w:val="28"/>
          <w:szCs w:val="28"/>
          <w:u w:val="single"/>
          <w:lang w:val="ru-RU"/>
        </w:rPr>
        <w:t>Таким образом</w:t>
      </w:r>
      <w:r w:rsidRPr="00447737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, выявленные в ходе анализа </w:t>
      </w:r>
      <w:proofErr w:type="spellStart"/>
      <w:r w:rsidRPr="00447737">
        <w:rPr>
          <w:rFonts w:ascii="Times New Roman" w:hAnsi="Times New Roman" w:cs="Times New Roman"/>
          <w:b/>
          <w:i/>
          <w:sz w:val="28"/>
          <w:szCs w:val="28"/>
          <w:lang w:val="ru-RU"/>
        </w:rPr>
        <w:t>воспитательно</w:t>
      </w:r>
      <w:proofErr w:type="spellEnd"/>
      <w:r w:rsidRPr="00447737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- образовательного процесса сильные стороны свидетельствуют о: </w:t>
      </w:r>
    </w:p>
    <w:p w:rsidR="00447737" w:rsidRPr="00447737" w:rsidRDefault="00447737" w:rsidP="00C50623">
      <w:pPr>
        <w:pStyle w:val="ac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447737">
        <w:rPr>
          <w:rFonts w:ascii="Times New Roman" w:hAnsi="Times New Roman" w:cs="Times New Roman"/>
          <w:sz w:val="28"/>
          <w:szCs w:val="28"/>
          <w:lang w:val="ru-RU"/>
        </w:rPr>
        <w:t xml:space="preserve">мобильности коллектива МБДОУ, стремлении к самообразованию, к овладению современными образовательными технологиями;  </w:t>
      </w:r>
    </w:p>
    <w:p w:rsidR="00447737" w:rsidRPr="00447737" w:rsidRDefault="00447737" w:rsidP="00C50623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7737">
        <w:rPr>
          <w:rFonts w:ascii="Times New Roman" w:hAnsi="Times New Roman" w:cs="Times New Roman"/>
          <w:sz w:val="28"/>
          <w:szCs w:val="28"/>
          <w:lang w:val="ru-RU"/>
        </w:rPr>
        <w:t>грамотной организации образовательного процесса, способствующего успешной социализации детей и закладыванию у них основ общечеловеческих знаний;</w:t>
      </w:r>
    </w:p>
    <w:p w:rsidR="00447737" w:rsidRPr="00447737" w:rsidRDefault="00447737" w:rsidP="00C50623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7737">
        <w:rPr>
          <w:rFonts w:ascii="Times New Roman" w:hAnsi="Times New Roman" w:cs="Times New Roman"/>
          <w:sz w:val="28"/>
          <w:szCs w:val="28"/>
          <w:lang w:val="ru-RU"/>
        </w:rPr>
        <w:t>укрепляется положительного имидж образовательного учреждения.</w:t>
      </w:r>
    </w:p>
    <w:p w:rsidR="004A2B0E" w:rsidRDefault="004A2B0E" w:rsidP="004A2B0E">
      <w:pPr>
        <w:spacing w:after="120"/>
        <w:jc w:val="both"/>
        <w:rPr>
          <w:rFonts w:ascii="Times New Roman" w:hAnsi="Times New Roman" w:cs="Times New Roman"/>
          <w:color w:val="7030A0"/>
          <w:sz w:val="28"/>
          <w:szCs w:val="28"/>
          <w:lang w:val="ru-RU"/>
        </w:rPr>
      </w:pPr>
    </w:p>
    <w:p w:rsidR="004A2B0E" w:rsidRPr="004A2B0E" w:rsidRDefault="004A2B0E" w:rsidP="004A2B0E">
      <w:pPr>
        <w:spacing w:after="120"/>
        <w:jc w:val="both"/>
        <w:rPr>
          <w:rFonts w:ascii="Times New Roman" w:hAnsi="Times New Roman" w:cs="Times New Roman"/>
          <w:b/>
          <w:sz w:val="32"/>
          <w:szCs w:val="28"/>
          <w:lang w:val="ru-RU"/>
        </w:rPr>
      </w:pPr>
      <w:r w:rsidRPr="004A2B0E">
        <w:rPr>
          <w:rFonts w:ascii="Times New Roman" w:hAnsi="Times New Roman" w:cs="Times New Roman"/>
          <w:b/>
          <w:sz w:val="32"/>
          <w:szCs w:val="28"/>
          <w:lang w:val="ru-RU"/>
        </w:rPr>
        <w:t>Раздел 3. Проблемный анализ деятельности ДОУ за период, предшествующий инновационному циклу развития.</w:t>
      </w:r>
    </w:p>
    <w:p w:rsidR="004A2B0E" w:rsidRPr="004A2B0E" w:rsidRDefault="004A2B0E" w:rsidP="004A2B0E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4A2B0E">
        <w:rPr>
          <w:rFonts w:ascii="Times New Roman" w:hAnsi="Times New Roman"/>
          <w:b/>
          <w:sz w:val="28"/>
          <w:szCs w:val="28"/>
          <w:lang w:val="ru-RU"/>
        </w:rPr>
        <w:t>3.1.  Анализ образовательной политики и социального заказа</w:t>
      </w:r>
      <w:r w:rsidRPr="004A2B0E">
        <w:rPr>
          <w:rFonts w:ascii="Times New Roman" w:hAnsi="Times New Roman"/>
          <w:sz w:val="28"/>
          <w:szCs w:val="28"/>
          <w:lang w:val="ru-RU"/>
        </w:rPr>
        <w:t>.</w:t>
      </w:r>
    </w:p>
    <w:p w:rsidR="004A2B0E" w:rsidRPr="004A2B0E" w:rsidRDefault="004A2B0E" w:rsidP="004A2B0E">
      <w:pPr>
        <w:pStyle w:val="aa"/>
        <w:ind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4A2B0E" w:rsidRPr="004A2B0E" w:rsidRDefault="004A2B0E" w:rsidP="004A2B0E">
      <w:pPr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2B0E">
        <w:rPr>
          <w:rFonts w:ascii="Times New Roman" w:hAnsi="Times New Roman" w:cs="Times New Roman"/>
          <w:sz w:val="28"/>
          <w:szCs w:val="28"/>
          <w:lang w:val="ru-RU"/>
        </w:rPr>
        <w:t xml:space="preserve">Одним из основных принципов государственной политики в сфере образования является признание приоритетности образования (Федеральный закон «Закон об образовании в Российской Федерации» ст.3 п.1). </w:t>
      </w:r>
    </w:p>
    <w:p w:rsidR="004A2B0E" w:rsidRPr="004A2B0E" w:rsidRDefault="004A2B0E" w:rsidP="004A2B0E">
      <w:pPr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2B0E">
        <w:rPr>
          <w:rFonts w:ascii="Times New Roman" w:hAnsi="Times New Roman" w:cs="Times New Roman"/>
          <w:sz w:val="28"/>
          <w:szCs w:val="28"/>
          <w:lang w:val="ru-RU"/>
        </w:rPr>
        <w:lastRenderedPageBreak/>
        <w:t>В Федеральном законе «Об образовании в Российской Федерации» ст.10 п.4 дошкольное образование обозначено, как первый уровень образования и является полноправной ступенью.</w:t>
      </w:r>
    </w:p>
    <w:p w:rsidR="004A2B0E" w:rsidRPr="004A2B0E" w:rsidRDefault="004A2B0E" w:rsidP="004A2B0E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4A2B0E">
        <w:rPr>
          <w:rFonts w:ascii="Times New Roman" w:hAnsi="Times New Roman"/>
          <w:sz w:val="28"/>
          <w:szCs w:val="28"/>
          <w:lang w:val="ru-RU"/>
        </w:rPr>
        <w:t xml:space="preserve">Стратегия модернизации образования, одобренная Правительством РФ, ставит для общего образования новые ориентиры в образовательных и воспитательных целях ДОУ. Эта стратегия модернизации задает новые требования. В первую очередь, главным результатом образования должна стать его соответствие целям опережающего развития. Дети должны быть вовлечены в исследовательские проекты, творческие занятия, спортивные мероприятия, в ходе которых они научатся понимать и осваивать новое, быть открытыми и способными выражать собственные мысли, уметь принимать решения и помогать друг другу, формировать интересы и осознавать возможности. </w:t>
      </w:r>
    </w:p>
    <w:p w:rsidR="004A2B0E" w:rsidRPr="004A2B0E" w:rsidRDefault="004A2B0E" w:rsidP="004A2B0E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4A2B0E">
        <w:rPr>
          <w:rFonts w:ascii="Times New Roman" w:hAnsi="Times New Roman"/>
          <w:sz w:val="28"/>
          <w:szCs w:val="28"/>
          <w:lang w:val="ru-RU"/>
        </w:rPr>
        <w:t>Для достижения указанных результатов выдвигаются следующие приоритетные взаимосвязанные задачи:</w:t>
      </w:r>
    </w:p>
    <w:p w:rsidR="004A2B0E" w:rsidRPr="004A2B0E" w:rsidRDefault="004A2B0E" w:rsidP="00C50623">
      <w:pPr>
        <w:pStyle w:val="aa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A2B0E">
        <w:rPr>
          <w:rFonts w:ascii="Times New Roman" w:hAnsi="Times New Roman"/>
          <w:sz w:val="28"/>
          <w:szCs w:val="28"/>
          <w:lang w:val="ru-RU"/>
        </w:rPr>
        <w:t>обеспечение доступности дошкольного образования, равных стартовых возможностей каждому ребенку дошкольного возраста с учетом потребностей и возможностей социума;</w:t>
      </w:r>
    </w:p>
    <w:p w:rsidR="004A2B0E" w:rsidRPr="004A2B0E" w:rsidRDefault="004A2B0E" w:rsidP="00C50623">
      <w:pPr>
        <w:pStyle w:val="aa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A2B0E">
        <w:rPr>
          <w:rFonts w:ascii="Times New Roman" w:hAnsi="Times New Roman"/>
          <w:sz w:val="28"/>
          <w:szCs w:val="28"/>
          <w:lang w:val="ru-RU"/>
        </w:rPr>
        <w:t>достижение нового современного качества дошкольного образования;</w:t>
      </w:r>
    </w:p>
    <w:p w:rsidR="004A2B0E" w:rsidRPr="004A2B0E" w:rsidRDefault="004A2B0E" w:rsidP="00C50623">
      <w:pPr>
        <w:pStyle w:val="aa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A2B0E">
        <w:rPr>
          <w:rFonts w:ascii="Times New Roman" w:hAnsi="Times New Roman"/>
          <w:sz w:val="28"/>
          <w:szCs w:val="28"/>
          <w:lang w:val="ru-RU"/>
        </w:rPr>
        <w:t>повышение социального статуса и профессионализма работников образования, усиление их государственной и общественной поддержки;</w:t>
      </w:r>
    </w:p>
    <w:p w:rsidR="004A2B0E" w:rsidRPr="004A2B0E" w:rsidRDefault="004A2B0E" w:rsidP="00C50623">
      <w:pPr>
        <w:pStyle w:val="aa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A2B0E">
        <w:rPr>
          <w:rFonts w:ascii="Times New Roman" w:hAnsi="Times New Roman"/>
          <w:sz w:val="28"/>
          <w:szCs w:val="28"/>
          <w:lang w:val="ru-RU"/>
        </w:rPr>
        <w:t>развитие образования как открытой государственно-общественной системы и повышения роли всех участников образовательного процесса - дошкольника, педагога, родителя, образовательного учреждения;</w:t>
      </w:r>
    </w:p>
    <w:p w:rsidR="004A2B0E" w:rsidRPr="00351652" w:rsidRDefault="004A2B0E" w:rsidP="00C50623">
      <w:pPr>
        <w:pStyle w:val="aa"/>
        <w:numPr>
          <w:ilvl w:val="0"/>
          <w:numId w:val="19"/>
        </w:numPr>
        <w:spacing w:after="120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C6CB6">
        <w:rPr>
          <w:rFonts w:ascii="Times New Roman" w:hAnsi="Times New Roman"/>
          <w:sz w:val="28"/>
          <w:szCs w:val="28"/>
        </w:rPr>
        <w:t>системы</w:t>
      </w:r>
      <w:proofErr w:type="spellEnd"/>
      <w:proofErr w:type="gramEnd"/>
      <w:r w:rsidR="00070D2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DC6CB6">
        <w:rPr>
          <w:rFonts w:ascii="Times New Roman" w:hAnsi="Times New Roman"/>
          <w:sz w:val="28"/>
          <w:szCs w:val="28"/>
        </w:rPr>
        <w:t>поддержки</w:t>
      </w:r>
      <w:proofErr w:type="spellEnd"/>
      <w:r w:rsidR="00070D2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DC6CB6">
        <w:rPr>
          <w:rFonts w:ascii="Times New Roman" w:hAnsi="Times New Roman"/>
          <w:sz w:val="28"/>
          <w:szCs w:val="28"/>
        </w:rPr>
        <w:t>талантливых</w:t>
      </w:r>
      <w:proofErr w:type="spellEnd"/>
      <w:r w:rsidR="00070D2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DC6CB6">
        <w:rPr>
          <w:rFonts w:ascii="Times New Roman" w:hAnsi="Times New Roman"/>
          <w:sz w:val="28"/>
          <w:szCs w:val="28"/>
        </w:rPr>
        <w:t>детей</w:t>
      </w:r>
      <w:proofErr w:type="spellEnd"/>
      <w:r w:rsidRPr="00DC6CB6">
        <w:rPr>
          <w:rFonts w:ascii="Times New Roman" w:hAnsi="Times New Roman"/>
          <w:sz w:val="28"/>
          <w:szCs w:val="28"/>
        </w:rPr>
        <w:t>.</w:t>
      </w:r>
    </w:p>
    <w:p w:rsidR="004A2B0E" w:rsidRPr="004A2B0E" w:rsidRDefault="004A2B0E" w:rsidP="004A2B0E">
      <w:pPr>
        <w:pStyle w:val="aa"/>
        <w:ind w:firstLine="567"/>
        <w:rPr>
          <w:rFonts w:ascii="Times New Roman" w:hAnsi="Times New Roman"/>
          <w:sz w:val="28"/>
          <w:szCs w:val="28"/>
          <w:lang w:val="ru-RU"/>
        </w:rPr>
      </w:pPr>
      <w:r w:rsidRPr="004A2B0E">
        <w:rPr>
          <w:rFonts w:ascii="Times New Roman" w:hAnsi="Times New Roman"/>
          <w:sz w:val="28"/>
          <w:szCs w:val="28"/>
          <w:lang w:val="ru-RU"/>
        </w:rPr>
        <w:t>Одной из составляющих консолидированного заказа является соци</w:t>
      </w:r>
      <w:r w:rsidRPr="004A2B0E">
        <w:rPr>
          <w:rFonts w:ascii="Times New Roman" w:hAnsi="Times New Roman"/>
          <w:sz w:val="28"/>
          <w:szCs w:val="28"/>
          <w:lang w:val="ru-RU"/>
        </w:rPr>
        <w:softHyphen/>
        <w:t>альный заказ микросоциума.</w:t>
      </w:r>
    </w:p>
    <w:p w:rsidR="004A2B0E" w:rsidRPr="00351652" w:rsidRDefault="004A2B0E" w:rsidP="004A2B0E">
      <w:pPr>
        <w:pStyle w:val="aa"/>
        <w:ind w:firstLine="567"/>
        <w:jc w:val="center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351652">
        <w:rPr>
          <w:rFonts w:ascii="Times New Roman" w:hAnsi="Times New Roman"/>
          <w:b/>
          <w:bCs/>
          <w:i/>
          <w:sz w:val="28"/>
          <w:szCs w:val="28"/>
        </w:rPr>
        <w:t>Социальный</w:t>
      </w:r>
      <w:proofErr w:type="spellEnd"/>
      <w:r w:rsidR="002E2185">
        <w:rPr>
          <w:rFonts w:ascii="Times New Roman" w:hAnsi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351652">
        <w:rPr>
          <w:rFonts w:ascii="Times New Roman" w:hAnsi="Times New Roman"/>
          <w:b/>
          <w:i/>
          <w:sz w:val="28"/>
          <w:szCs w:val="28"/>
        </w:rPr>
        <w:t>заказ</w:t>
      </w:r>
      <w:proofErr w:type="spellEnd"/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28"/>
        <w:gridCol w:w="5103"/>
      </w:tblGrid>
      <w:tr w:rsidR="004A2B0E" w:rsidRPr="00051B03" w:rsidTr="006F7F9B">
        <w:trPr>
          <w:trHeight w:val="425"/>
        </w:trPr>
        <w:tc>
          <w:tcPr>
            <w:tcW w:w="4928" w:type="dxa"/>
          </w:tcPr>
          <w:p w:rsidR="004A2B0E" w:rsidRPr="004A2B0E" w:rsidRDefault="004A2B0E" w:rsidP="006F7F9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A2B0E">
              <w:rPr>
                <w:rFonts w:ascii="Times New Roman" w:hAnsi="Times New Roman"/>
                <w:sz w:val="28"/>
                <w:szCs w:val="28"/>
                <w:lang w:val="ru-RU"/>
              </w:rPr>
              <w:t>Требования к компетенциям</w:t>
            </w:r>
          </w:p>
          <w:p w:rsidR="004A2B0E" w:rsidRPr="004A2B0E" w:rsidRDefault="004A2B0E" w:rsidP="006F7F9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A2B0E">
              <w:rPr>
                <w:rFonts w:ascii="Times New Roman" w:hAnsi="Times New Roman"/>
                <w:sz w:val="28"/>
                <w:szCs w:val="28"/>
                <w:lang w:val="ru-RU"/>
              </w:rPr>
              <w:t>выпускника ДОУ</w:t>
            </w:r>
          </w:p>
        </w:tc>
        <w:tc>
          <w:tcPr>
            <w:tcW w:w="5103" w:type="dxa"/>
          </w:tcPr>
          <w:p w:rsidR="004A2B0E" w:rsidRPr="004A2B0E" w:rsidRDefault="004A2B0E" w:rsidP="006F7F9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A2B0E">
              <w:rPr>
                <w:rFonts w:ascii="Times New Roman" w:hAnsi="Times New Roman"/>
                <w:sz w:val="28"/>
                <w:szCs w:val="28"/>
                <w:lang w:val="ru-RU"/>
              </w:rPr>
              <w:t>Требования «условиям в</w:t>
            </w:r>
          </w:p>
          <w:p w:rsidR="004A2B0E" w:rsidRPr="004A2B0E" w:rsidRDefault="004A2B0E" w:rsidP="006F7F9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A2B0E">
              <w:rPr>
                <w:rFonts w:ascii="Times New Roman" w:hAnsi="Times New Roman"/>
                <w:sz w:val="28"/>
                <w:szCs w:val="28"/>
                <w:lang w:val="ru-RU"/>
              </w:rPr>
              <w:t>образовательном учреждении»</w:t>
            </w:r>
          </w:p>
        </w:tc>
      </w:tr>
      <w:tr w:rsidR="004A2B0E" w:rsidRPr="00051B03" w:rsidTr="006F7F9B">
        <w:trPr>
          <w:trHeight w:val="2225"/>
        </w:trPr>
        <w:tc>
          <w:tcPr>
            <w:tcW w:w="4928" w:type="dxa"/>
          </w:tcPr>
          <w:p w:rsidR="004A2B0E" w:rsidRPr="00351652" w:rsidRDefault="004A2B0E" w:rsidP="00C50623">
            <w:pPr>
              <w:pStyle w:val="aa"/>
              <w:numPr>
                <w:ilvl w:val="1"/>
                <w:numId w:val="20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Готовность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выбору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A2B0E" w:rsidRPr="004A2B0E" w:rsidRDefault="004A2B0E" w:rsidP="00C50623">
            <w:pPr>
              <w:pStyle w:val="aa"/>
              <w:numPr>
                <w:ilvl w:val="1"/>
                <w:numId w:val="20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A2B0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Современное системное и проектное мышление; </w:t>
            </w:r>
          </w:p>
          <w:p w:rsidR="004A2B0E" w:rsidRPr="00351652" w:rsidRDefault="004A2B0E" w:rsidP="00C50623">
            <w:pPr>
              <w:pStyle w:val="aa"/>
              <w:numPr>
                <w:ilvl w:val="1"/>
                <w:numId w:val="20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Коммуникативные</w:t>
            </w:r>
            <w:proofErr w:type="spellEnd"/>
            <w:r w:rsidR="002E218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компетенции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A2B0E" w:rsidRPr="00351652" w:rsidRDefault="004A2B0E" w:rsidP="00C50623">
            <w:pPr>
              <w:pStyle w:val="aa"/>
              <w:numPr>
                <w:ilvl w:val="1"/>
                <w:numId w:val="20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51652">
              <w:rPr>
                <w:rFonts w:ascii="Times New Roman" w:hAnsi="Times New Roman"/>
                <w:sz w:val="28"/>
                <w:szCs w:val="28"/>
              </w:rPr>
              <w:t>Толерантность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4A2B0E" w:rsidRPr="00351652" w:rsidRDefault="004A2B0E" w:rsidP="00C50623">
            <w:pPr>
              <w:pStyle w:val="aa"/>
              <w:numPr>
                <w:ilvl w:val="1"/>
                <w:numId w:val="20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="002E218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индивидуальности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A2B0E" w:rsidRPr="004A2B0E" w:rsidRDefault="004A2B0E" w:rsidP="00C50623">
            <w:pPr>
              <w:pStyle w:val="aa"/>
              <w:numPr>
                <w:ilvl w:val="1"/>
                <w:numId w:val="20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A2B0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Мобильность и готовность обучаться в течение всей жизни;</w:t>
            </w:r>
          </w:p>
          <w:p w:rsidR="004A2B0E" w:rsidRPr="00351652" w:rsidRDefault="004A2B0E" w:rsidP="00C50623">
            <w:pPr>
              <w:pStyle w:val="aa"/>
              <w:numPr>
                <w:ilvl w:val="1"/>
                <w:numId w:val="20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51652">
              <w:rPr>
                <w:rFonts w:ascii="Times New Roman" w:hAnsi="Times New Roman"/>
                <w:sz w:val="28"/>
                <w:szCs w:val="28"/>
              </w:rPr>
              <w:t>Правовая</w:t>
            </w:r>
            <w:proofErr w:type="spellEnd"/>
            <w:r w:rsidR="002E218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1652">
              <w:rPr>
                <w:rFonts w:ascii="Times New Roman" w:hAnsi="Times New Roman"/>
                <w:sz w:val="28"/>
                <w:szCs w:val="28"/>
              </w:rPr>
              <w:t>культура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A2B0E" w:rsidRPr="00351652" w:rsidRDefault="004A2B0E" w:rsidP="00C50623">
            <w:pPr>
              <w:pStyle w:val="aa"/>
              <w:numPr>
                <w:ilvl w:val="1"/>
                <w:numId w:val="20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51652">
              <w:rPr>
                <w:rFonts w:ascii="Times New Roman" w:hAnsi="Times New Roman"/>
                <w:sz w:val="28"/>
                <w:szCs w:val="28"/>
              </w:rPr>
              <w:t>Гражданская</w:t>
            </w:r>
            <w:proofErr w:type="spellEnd"/>
            <w:r w:rsidR="002E218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1652">
              <w:rPr>
                <w:rFonts w:ascii="Times New Roman" w:hAnsi="Times New Roman"/>
                <w:sz w:val="28"/>
                <w:szCs w:val="28"/>
              </w:rPr>
              <w:t>позиция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A2B0E" w:rsidRPr="00351652" w:rsidRDefault="004A2B0E" w:rsidP="00C50623">
            <w:pPr>
              <w:pStyle w:val="aa"/>
              <w:numPr>
                <w:ilvl w:val="1"/>
                <w:numId w:val="20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51652">
              <w:rPr>
                <w:rFonts w:ascii="Times New Roman" w:hAnsi="Times New Roman"/>
                <w:sz w:val="28"/>
                <w:szCs w:val="28"/>
              </w:rPr>
              <w:t>Ответственное</w:t>
            </w:r>
            <w:proofErr w:type="spellEnd"/>
            <w:r w:rsidR="002E218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1652">
              <w:rPr>
                <w:rFonts w:ascii="Times New Roman" w:hAnsi="Times New Roman"/>
                <w:sz w:val="28"/>
                <w:szCs w:val="28"/>
              </w:rPr>
              <w:t>отношение</w:t>
            </w:r>
            <w:proofErr w:type="spellEnd"/>
            <w:r w:rsidRPr="00351652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351652">
              <w:rPr>
                <w:rFonts w:ascii="Times New Roman" w:hAnsi="Times New Roman"/>
                <w:sz w:val="28"/>
                <w:szCs w:val="28"/>
              </w:rPr>
              <w:t>здоровью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A2B0E" w:rsidRPr="00351652" w:rsidRDefault="004A2B0E" w:rsidP="00C50623">
            <w:pPr>
              <w:pStyle w:val="aa"/>
              <w:numPr>
                <w:ilvl w:val="1"/>
                <w:numId w:val="20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51652">
              <w:rPr>
                <w:rFonts w:ascii="Times New Roman" w:hAnsi="Times New Roman"/>
                <w:sz w:val="28"/>
                <w:szCs w:val="28"/>
              </w:rPr>
              <w:t>Эмоционально-комфортное</w:t>
            </w:r>
            <w:proofErr w:type="spellEnd"/>
            <w:r w:rsidR="002E218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1652">
              <w:rPr>
                <w:rFonts w:ascii="Times New Roman" w:hAnsi="Times New Roman"/>
                <w:sz w:val="28"/>
                <w:szCs w:val="28"/>
              </w:rPr>
              <w:t>состояние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</w:tcPr>
          <w:p w:rsidR="004A2B0E" w:rsidRPr="004A2B0E" w:rsidRDefault="004A2B0E" w:rsidP="00C50623">
            <w:pPr>
              <w:pStyle w:val="aa"/>
              <w:numPr>
                <w:ilvl w:val="1"/>
                <w:numId w:val="20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A2B0E">
              <w:rPr>
                <w:rFonts w:ascii="Times New Roman" w:hAnsi="Times New Roman"/>
                <w:sz w:val="28"/>
                <w:szCs w:val="28"/>
                <w:lang w:val="ru-RU"/>
              </w:rPr>
              <w:t>Здоровье сбережение всех участников образовательного процесса;</w:t>
            </w:r>
          </w:p>
          <w:p w:rsidR="004A2B0E" w:rsidRPr="00351652" w:rsidRDefault="004A2B0E" w:rsidP="00C50623">
            <w:pPr>
              <w:pStyle w:val="aa"/>
              <w:numPr>
                <w:ilvl w:val="1"/>
                <w:numId w:val="20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51652">
              <w:rPr>
                <w:rFonts w:ascii="Times New Roman" w:hAnsi="Times New Roman"/>
                <w:sz w:val="28"/>
                <w:szCs w:val="28"/>
              </w:rPr>
              <w:t>Преемственность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A2B0E" w:rsidRPr="00351652" w:rsidRDefault="004A2B0E" w:rsidP="00C50623">
            <w:pPr>
              <w:pStyle w:val="aa"/>
              <w:numPr>
                <w:ilvl w:val="1"/>
                <w:numId w:val="20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51652">
              <w:rPr>
                <w:rFonts w:ascii="Times New Roman" w:hAnsi="Times New Roman"/>
                <w:sz w:val="28"/>
                <w:szCs w:val="28"/>
              </w:rPr>
              <w:t>Открытость</w:t>
            </w:r>
            <w:proofErr w:type="spellEnd"/>
            <w:r w:rsidRPr="00351652">
              <w:rPr>
                <w:rFonts w:ascii="Times New Roman" w:hAnsi="Times New Roman"/>
                <w:sz w:val="28"/>
                <w:szCs w:val="28"/>
              </w:rPr>
              <w:t xml:space="preserve"> ДОУ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A2B0E" w:rsidRPr="004A2B0E" w:rsidRDefault="004A2B0E" w:rsidP="00C50623">
            <w:pPr>
              <w:pStyle w:val="aa"/>
              <w:numPr>
                <w:ilvl w:val="1"/>
                <w:numId w:val="20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A2B0E">
              <w:rPr>
                <w:rFonts w:ascii="Times New Roman" w:hAnsi="Times New Roman"/>
                <w:sz w:val="28"/>
                <w:szCs w:val="28"/>
                <w:lang w:val="ru-RU"/>
              </w:rPr>
              <w:t>Участие общественности в системе оценки качества образования;</w:t>
            </w:r>
          </w:p>
          <w:p w:rsidR="004A2B0E" w:rsidRPr="002E2185" w:rsidRDefault="004A2B0E" w:rsidP="00C50623">
            <w:pPr>
              <w:pStyle w:val="aa"/>
              <w:numPr>
                <w:ilvl w:val="1"/>
                <w:numId w:val="20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E2185">
              <w:rPr>
                <w:rFonts w:ascii="Times New Roman" w:hAnsi="Times New Roman"/>
                <w:sz w:val="28"/>
                <w:szCs w:val="28"/>
                <w:lang w:val="ru-RU"/>
              </w:rPr>
              <w:t>Непрерывное</w:t>
            </w:r>
            <w:r w:rsidR="002E218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E2185">
              <w:rPr>
                <w:rFonts w:ascii="Times New Roman" w:hAnsi="Times New Roman"/>
                <w:sz w:val="28"/>
                <w:szCs w:val="28"/>
                <w:lang w:val="ru-RU"/>
              </w:rPr>
              <w:t>повышение</w:t>
            </w:r>
            <w:r w:rsidR="002E218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E2185">
              <w:rPr>
                <w:rFonts w:ascii="Times New Roman" w:hAnsi="Times New Roman"/>
                <w:sz w:val="28"/>
                <w:szCs w:val="28"/>
                <w:lang w:val="ru-RU"/>
              </w:rPr>
              <w:t>профессиональ</w:t>
            </w:r>
            <w:r w:rsidRPr="002E2185">
              <w:rPr>
                <w:rFonts w:ascii="Times New Roman" w:hAnsi="Times New Roman"/>
                <w:sz w:val="28"/>
                <w:szCs w:val="28"/>
                <w:lang w:val="ru-RU"/>
              </w:rPr>
              <w:softHyphen/>
              <w:t>ного</w:t>
            </w:r>
            <w:r w:rsidR="002E218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E2185">
              <w:rPr>
                <w:rFonts w:ascii="Times New Roman" w:hAnsi="Times New Roman"/>
                <w:sz w:val="28"/>
                <w:szCs w:val="28"/>
                <w:lang w:val="ru-RU"/>
              </w:rPr>
              <w:t>уровня</w:t>
            </w:r>
            <w:r w:rsidR="002E218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E2185">
              <w:rPr>
                <w:rFonts w:ascii="Times New Roman" w:hAnsi="Times New Roman"/>
                <w:sz w:val="28"/>
                <w:szCs w:val="28"/>
                <w:lang w:val="ru-RU"/>
              </w:rPr>
              <w:t>сотрудников</w:t>
            </w:r>
          </w:p>
          <w:p w:rsidR="004A2B0E" w:rsidRPr="00351652" w:rsidRDefault="004A2B0E" w:rsidP="00C50623">
            <w:pPr>
              <w:pStyle w:val="aa"/>
              <w:numPr>
                <w:ilvl w:val="1"/>
                <w:numId w:val="20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51652">
              <w:rPr>
                <w:rFonts w:ascii="Times New Roman" w:hAnsi="Times New Roman"/>
                <w:sz w:val="28"/>
                <w:szCs w:val="28"/>
              </w:rPr>
              <w:t>Инновационность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A2B0E" w:rsidRPr="00351652" w:rsidRDefault="004A2B0E" w:rsidP="00C50623">
            <w:pPr>
              <w:pStyle w:val="aa"/>
              <w:numPr>
                <w:ilvl w:val="1"/>
                <w:numId w:val="20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51652">
              <w:rPr>
                <w:rFonts w:ascii="Times New Roman" w:hAnsi="Times New Roman"/>
                <w:sz w:val="28"/>
                <w:szCs w:val="28"/>
              </w:rPr>
              <w:t>Сист</w:t>
            </w:r>
            <w:r>
              <w:rPr>
                <w:rFonts w:ascii="Times New Roman" w:hAnsi="Times New Roman"/>
                <w:sz w:val="28"/>
                <w:szCs w:val="28"/>
              </w:rPr>
              <w:t>ема</w:t>
            </w:r>
            <w:proofErr w:type="spellEnd"/>
            <w:r w:rsidR="002E218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поддержки</w:t>
            </w:r>
            <w:proofErr w:type="spellEnd"/>
            <w:r w:rsidR="002E218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талантливых</w:t>
            </w:r>
            <w:proofErr w:type="spellEnd"/>
            <w:r w:rsidR="002E218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детей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A2B0E" w:rsidRPr="004A2B0E" w:rsidRDefault="004A2B0E" w:rsidP="00C50623">
            <w:pPr>
              <w:pStyle w:val="aa"/>
              <w:numPr>
                <w:ilvl w:val="1"/>
                <w:numId w:val="20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A2B0E">
              <w:rPr>
                <w:rFonts w:ascii="Times New Roman" w:hAnsi="Times New Roman"/>
                <w:sz w:val="28"/>
                <w:szCs w:val="28"/>
                <w:lang w:val="ru-RU"/>
              </w:rPr>
              <w:t>Программа дошкольного образования для детей с ограниченными возможностями здоровья.</w:t>
            </w:r>
          </w:p>
        </w:tc>
      </w:tr>
    </w:tbl>
    <w:p w:rsidR="004A2B0E" w:rsidRPr="004A2B0E" w:rsidRDefault="004A2B0E" w:rsidP="004A2B0E">
      <w:pPr>
        <w:pStyle w:val="aa"/>
        <w:ind w:firstLine="567"/>
        <w:rPr>
          <w:rFonts w:ascii="Times New Roman" w:hAnsi="Times New Roman"/>
          <w:color w:val="7030A0"/>
          <w:sz w:val="16"/>
          <w:szCs w:val="16"/>
          <w:lang w:val="ru-RU"/>
        </w:rPr>
      </w:pPr>
    </w:p>
    <w:p w:rsidR="004A2B0E" w:rsidRPr="004A2B0E" w:rsidRDefault="004A2B0E" w:rsidP="004A2B0E">
      <w:pPr>
        <w:pStyle w:val="aa"/>
        <w:ind w:firstLine="567"/>
        <w:rPr>
          <w:rFonts w:ascii="Times New Roman" w:hAnsi="Times New Roman"/>
          <w:sz w:val="28"/>
          <w:szCs w:val="28"/>
          <w:lang w:val="ru-RU"/>
        </w:rPr>
      </w:pPr>
    </w:p>
    <w:p w:rsidR="004A2B0E" w:rsidRPr="004A2B0E" w:rsidRDefault="004A2B0E" w:rsidP="004A2B0E">
      <w:pPr>
        <w:pStyle w:val="aa"/>
        <w:ind w:firstLine="567"/>
        <w:rPr>
          <w:rFonts w:ascii="Times New Roman" w:hAnsi="Times New Roman"/>
          <w:sz w:val="28"/>
          <w:szCs w:val="28"/>
          <w:lang w:val="ru-RU"/>
        </w:rPr>
      </w:pPr>
      <w:r w:rsidRPr="004A2B0E">
        <w:rPr>
          <w:rFonts w:ascii="Times New Roman" w:hAnsi="Times New Roman"/>
          <w:sz w:val="28"/>
          <w:szCs w:val="28"/>
          <w:lang w:val="ru-RU"/>
        </w:rPr>
        <w:lastRenderedPageBreak/>
        <w:t>Данные по результатам проведенного в ДОУ анкетирования и опроса родителей показали, что современный детский сад должен быть:</w:t>
      </w:r>
    </w:p>
    <w:p w:rsidR="004A2B0E" w:rsidRPr="004A2B0E" w:rsidRDefault="004A2B0E" w:rsidP="004A2B0E">
      <w:pPr>
        <w:pStyle w:val="aa"/>
        <w:ind w:firstLine="567"/>
        <w:rPr>
          <w:rFonts w:ascii="Times New Roman" w:hAnsi="Times New Roman"/>
          <w:sz w:val="28"/>
          <w:szCs w:val="28"/>
          <w:lang w:val="ru-RU"/>
        </w:rPr>
      </w:pPr>
      <w:r w:rsidRPr="004A2B0E">
        <w:rPr>
          <w:rFonts w:ascii="Times New Roman" w:hAnsi="Times New Roman"/>
          <w:sz w:val="28"/>
          <w:szCs w:val="28"/>
          <w:lang w:val="ru-RU"/>
        </w:rPr>
        <w:t>•  современно оснащен и эстетически привлекателен - 72%;</w:t>
      </w:r>
    </w:p>
    <w:p w:rsidR="004A2B0E" w:rsidRPr="004A2B0E" w:rsidRDefault="004A2B0E" w:rsidP="004A2B0E">
      <w:pPr>
        <w:pStyle w:val="aa"/>
        <w:ind w:firstLine="567"/>
        <w:rPr>
          <w:rFonts w:ascii="Times New Roman" w:hAnsi="Times New Roman"/>
          <w:sz w:val="28"/>
          <w:szCs w:val="28"/>
          <w:lang w:val="ru-RU"/>
        </w:rPr>
      </w:pPr>
      <w:r w:rsidRPr="004A2B0E">
        <w:rPr>
          <w:rFonts w:ascii="Times New Roman" w:hAnsi="Times New Roman"/>
          <w:sz w:val="28"/>
          <w:szCs w:val="28"/>
          <w:lang w:val="ru-RU"/>
        </w:rPr>
        <w:t>•  с комфортными психолого-педагогическими условиями - 56%;</w:t>
      </w:r>
    </w:p>
    <w:p w:rsidR="004A2B0E" w:rsidRPr="004A2B0E" w:rsidRDefault="004A2B0E" w:rsidP="004A2B0E">
      <w:pPr>
        <w:pStyle w:val="aa"/>
        <w:ind w:firstLine="567"/>
        <w:rPr>
          <w:rFonts w:ascii="Times New Roman" w:hAnsi="Times New Roman"/>
          <w:sz w:val="28"/>
          <w:szCs w:val="28"/>
          <w:lang w:val="ru-RU"/>
        </w:rPr>
      </w:pPr>
      <w:r w:rsidRPr="004A2B0E">
        <w:rPr>
          <w:rFonts w:ascii="Times New Roman" w:hAnsi="Times New Roman"/>
          <w:sz w:val="28"/>
          <w:szCs w:val="28"/>
          <w:lang w:val="ru-RU"/>
        </w:rPr>
        <w:t>•  с высоким профессионализмом сотрудников - 85%;</w:t>
      </w:r>
    </w:p>
    <w:p w:rsidR="004A2B0E" w:rsidRPr="004A2B0E" w:rsidRDefault="004A2B0E" w:rsidP="004A2B0E">
      <w:pPr>
        <w:pStyle w:val="aa"/>
        <w:ind w:firstLine="567"/>
        <w:rPr>
          <w:rFonts w:ascii="Times New Roman" w:hAnsi="Times New Roman"/>
          <w:sz w:val="28"/>
          <w:szCs w:val="28"/>
          <w:lang w:val="ru-RU"/>
        </w:rPr>
      </w:pPr>
      <w:r w:rsidRPr="004A2B0E">
        <w:rPr>
          <w:rFonts w:ascii="Times New Roman" w:hAnsi="Times New Roman"/>
          <w:sz w:val="28"/>
          <w:szCs w:val="28"/>
          <w:lang w:val="ru-RU"/>
        </w:rPr>
        <w:t>•  с индивидуальным подходом к ребенку - 97%;</w:t>
      </w:r>
    </w:p>
    <w:p w:rsidR="004A2B0E" w:rsidRPr="004A2B0E" w:rsidRDefault="004A2B0E" w:rsidP="004A2B0E">
      <w:pPr>
        <w:pStyle w:val="aa"/>
        <w:ind w:firstLine="567"/>
        <w:rPr>
          <w:rFonts w:ascii="Times New Roman" w:hAnsi="Times New Roman"/>
          <w:sz w:val="28"/>
          <w:szCs w:val="28"/>
          <w:lang w:val="ru-RU"/>
        </w:rPr>
      </w:pPr>
      <w:r w:rsidRPr="004A2B0E">
        <w:rPr>
          <w:rFonts w:ascii="Times New Roman" w:hAnsi="Times New Roman"/>
          <w:sz w:val="28"/>
          <w:szCs w:val="28"/>
          <w:lang w:val="ru-RU"/>
        </w:rPr>
        <w:t>•  с качественной подготовкой к школе - 89%;</w:t>
      </w:r>
    </w:p>
    <w:p w:rsidR="004A2B0E" w:rsidRPr="004A2B0E" w:rsidRDefault="004A2B0E" w:rsidP="004A2B0E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4A2B0E">
        <w:rPr>
          <w:rFonts w:ascii="Times New Roman" w:hAnsi="Times New Roman"/>
          <w:sz w:val="28"/>
          <w:szCs w:val="28"/>
          <w:lang w:val="ru-RU"/>
        </w:rPr>
        <w:t>•  с использованием современных программ и технологий (вклю</w:t>
      </w:r>
      <w:r w:rsidRPr="004A2B0E">
        <w:rPr>
          <w:rFonts w:ascii="Times New Roman" w:hAnsi="Times New Roman"/>
          <w:sz w:val="28"/>
          <w:szCs w:val="28"/>
          <w:lang w:val="ru-RU"/>
        </w:rPr>
        <w:softHyphen/>
        <w:t xml:space="preserve">чая </w:t>
      </w:r>
      <w:proofErr w:type="spellStart"/>
      <w:r w:rsidRPr="004A2B0E">
        <w:rPr>
          <w:rFonts w:ascii="Times New Roman" w:hAnsi="Times New Roman"/>
          <w:sz w:val="28"/>
          <w:szCs w:val="28"/>
          <w:lang w:val="ru-RU"/>
        </w:rPr>
        <w:t>здоровьесбережение</w:t>
      </w:r>
      <w:proofErr w:type="spellEnd"/>
      <w:r w:rsidRPr="004A2B0E">
        <w:rPr>
          <w:rFonts w:ascii="Times New Roman" w:hAnsi="Times New Roman"/>
          <w:sz w:val="28"/>
          <w:szCs w:val="28"/>
          <w:lang w:val="ru-RU"/>
        </w:rPr>
        <w:t>) - 91%.</w:t>
      </w:r>
    </w:p>
    <w:p w:rsidR="004A2B0E" w:rsidRPr="004A2B0E" w:rsidRDefault="004A2B0E" w:rsidP="004A2B0E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4A2B0E">
        <w:rPr>
          <w:rFonts w:ascii="Times New Roman" w:hAnsi="Times New Roman"/>
          <w:sz w:val="28"/>
          <w:szCs w:val="28"/>
          <w:lang w:val="ru-RU"/>
        </w:rPr>
        <w:t>Кроме этого, 93% родителей готовы участвовать в жизни ДОУ, боль</w:t>
      </w:r>
      <w:r w:rsidRPr="004A2B0E">
        <w:rPr>
          <w:rFonts w:ascii="Times New Roman" w:hAnsi="Times New Roman"/>
          <w:sz w:val="28"/>
          <w:szCs w:val="28"/>
          <w:lang w:val="ru-RU"/>
        </w:rPr>
        <w:softHyphen/>
        <w:t>шинство из них (81%) хотят быть непосредственными помощниками в жизнедеятельности группы, 3% - хотели бы выступить в роли советни</w:t>
      </w:r>
      <w:r w:rsidRPr="004A2B0E">
        <w:rPr>
          <w:rFonts w:ascii="Times New Roman" w:hAnsi="Times New Roman"/>
          <w:sz w:val="28"/>
          <w:szCs w:val="28"/>
          <w:lang w:val="ru-RU"/>
        </w:rPr>
        <w:softHyphen/>
        <w:t>ков, 57% - готовы участвовать в оценке образовательных услуг.</w:t>
      </w:r>
    </w:p>
    <w:p w:rsidR="004A2B0E" w:rsidRPr="004A2B0E" w:rsidRDefault="004A2B0E" w:rsidP="004A2B0E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4A2B0E">
        <w:rPr>
          <w:rFonts w:ascii="Times New Roman" w:hAnsi="Times New Roman"/>
          <w:sz w:val="28"/>
          <w:szCs w:val="28"/>
          <w:lang w:val="ru-RU"/>
        </w:rPr>
        <w:t>В целом</w:t>
      </w:r>
      <w:r w:rsidR="00BD59D7">
        <w:rPr>
          <w:rFonts w:ascii="Times New Roman" w:hAnsi="Times New Roman"/>
          <w:sz w:val="28"/>
          <w:szCs w:val="28"/>
          <w:lang w:val="ru-RU"/>
        </w:rPr>
        <w:t>,</w:t>
      </w:r>
      <w:r w:rsidRPr="004A2B0E">
        <w:rPr>
          <w:rFonts w:ascii="Times New Roman" w:hAnsi="Times New Roman"/>
          <w:sz w:val="28"/>
          <w:szCs w:val="28"/>
          <w:lang w:val="ru-RU"/>
        </w:rPr>
        <w:t xml:space="preserve"> проведенные исследования показали высокий уровень педагогической компетентности родителей, многие из них владеют достаточными психолого-педагогическими знаниями. Это означает, что требования таких родителей очень высоки, они ждут от ДОУ компе</w:t>
      </w:r>
      <w:r w:rsidRPr="004A2B0E">
        <w:rPr>
          <w:rFonts w:ascii="Times New Roman" w:hAnsi="Times New Roman"/>
          <w:sz w:val="28"/>
          <w:szCs w:val="28"/>
          <w:lang w:val="ru-RU"/>
        </w:rPr>
        <w:softHyphen/>
        <w:t>тентной и адекватной информационно-консультативной помощи.</w:t>
      </w:r>
    </w:p>
    <w:p w:rsidR="004A2B0E" w:rsidRPr="004A2B0E" w:rsidRDefault="004A2B0E" w:rsidP="004A2B0E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4A2B0E">
        <w:rPr>
          <w:rFonts w:ascii="Times New Roman" w:hAnsi="Times New Roman"/>
          <w:sz w:val="28"/>
          <w:szCs w:val="28"/>
          <w:lang w:val="ru-RU"/>
        </w:rPr>
        <w:t>Однако есть родители, которые не смогли четко сформулировать свои требования и ожидания к детскому саду. Мы это понимаем, что уровень информированности данных родителей о жизнедея</w:t>
      </w:r>
      <w:r w:rsidRPr="004A2B0E">
        <w:rPr>
          <w:rFonts w:ascii="Times New Roman" w:hAnsi="Times New Roman"/>
          <w:sz w:val="28"/>
          <w:szCs w:val="28"/>
          <w:lang w:val="ru-RU"/>
        </w:rPr>
        <w:softHyphen/>
        <w:t>тельности ДОУ и его возможностях не позволяет им воспринимать нас как квалифицированных консультантов и помощников при решении проблем воспитания ребенка. Поэтому, одной из задач детского сада является</w:t>
      </w:r>
      <w:r w:rsidRPr="004A2B0E">
        <w:rPr>
          <w:rFonts w:ascii="Times New Roman" w:hAnsi="Times New Roman"/>
          <w:sz w:val="28"/>
          <w:szCs w:val="28"/>
          <w:u w:val="single"/>
          <w:lang w:val="ru-RU"/>
        </w:rPr>
        <w:t xml:space="preserve"> повышение информированности и заинтересованности данных родителей.</w:t>
      </w:r>
    </w:p>
    <w:p w:rsidR="004A2B0E" w:rsidRPr="004A2B0E" w:rsidRDefault="004A2B0E" w:rsidP="004A2B0E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4A2B0E">
        <w:rPr>
          <w:rFonts w:ascii="Times New Roman" w:hAnsi="Times New Roman"/>
          <w:sz w:val="28"/>
          <w:szCs w:val="28"/>
          <w:lang w:val="ru-RU"/>
        </w:rPr>
        <w:t>Таким образом, образовательная политика государства и социальный заказ семьи выдвигают к образовательному учреждению современные тре</w:t>
      </w:r>
      <w:r w:rsidRPr="004A2B0E">
        <w:rPr>
          <w:rFonts w:ascii="Times New Roman" w:hAnsi="Times New Roman"/>
          <w:sz w:val="28"/>
          <w:szCs w:val="28"/>
          <w:lang w:val="ru-RU"/>
        </w:rPr>
        <w:softHyphen/>
        <w:t>бования, которые предполагают системные изменения в содержании образования, управлении, кадровом ресурсе, внешних связях.</w:t>
      </w:r>
    </w:p>
    <w:p w:rsidR="004A2B0E" w:rsidRPr="004A2B0E" w:rsidRDefault="004A2B0E" w:rsidP="004A2B0E">
      <w:pPr>
        <w:pStyle w:val="aa"/>
        <w:spacing w:after="120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4A2B0E">
        <w:rPr>
          <w:rFonts w:ascii="Times New Roman" w:hAnsi="Times New Roman"/>
          <w:sz w:val="28"/>
          <w:szCs w:val="28"/>
          <w:lang w:val="ru-RU"/>
        </w:rPr>
        <w:t>Образовательная политика и социальный заказ дают основания для анализа жизнедеятельности детского сада, выявления его сильных и слабых сторон</w:t>
      </w:r>
    </w:p>
    <w:p w:rsidR="004A2B0E" w:rsidRPr="00555E2B" w:rsidRDefault="004A2B0E" w:rsidP="004A2B0E">
      <w:pPr>
        <w:pStyle w:val="aa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555E2B">
        <w:rPr>
          <w:rFonts w:ascii="Times New Roman" w:hAnsi="Times New Roman"/>
          <w:b/>
          <w:sz w:val="28"/>
          <w:szCs w:val="28"/>
          <w:lang w:val="ru-RU"/>
        </w:rPr>
        <w:t>3.2. Анализ жизнедеятельности ДОУ</w:t>
      </w:r>
    </w:p>
    <w:p w:rsidR="004A2B0E" w:rsidRPr="00555E2B" w:rsidRDefault="004A2B0E" w:rsidP="004A2B0E">
      <w:pPr>
        <w:pStyle w:val="aa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4A2B0E" w:rsidRPr="004A2B0E" w:rsidRDefault="004A2B0E" w:rsidP="004A2B0E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4A2B0E">
        <w:rPr>
          <w:rFonts w:ascii="Times New Roman" w:hAnsi="Times New Roman"/>
          <w:sz w:val="28"/>
          <w:szCs w:val="28"/>
          <w:lang w:val="ru-RU"/>
        </w:rPr>
        <w:t xml:space="preserve">Деятельность ДОУ в режиме развития — целенаправленный, закономерный, непрерывный и необратимый процесс перехода учреждения в качественно новое состояние, характеризующийся </w:t>
      </w:r>
      <w:proofErr w:type="spellStart"/>
      <w:r w:rsidRPr="004A2B0E">
        <w:rPr>
          <w:rFonts w:ascii="Times New Roman" w:hAnsi="Times New Roman"/>
          <w:sz w:val="28"/>
          <w:szCs w:val="28"/>
          <w:lang w:val="ru-RU"/>
        </w:rPr>
        <w:t>разноуровневой</w:t>
      </w:r>
      <w:proofErr w:type="spellEnd"/>
      <w:r w:rsidRPr="004A2B0E">
        <w:rPr>
          <w:rFonts w:ascii="Times New Roman" w:hAnsi="Times New Roman"/>
          <w:sz w:val="28"/>
          <w:szCs w:val="28"/>
          <w:lang w:val="ru-RU"/>
        </w:rPr>
        <w:t xml:space="preserve"> организацией, культурно-творческой направленностью и использованием постоянно расширяющегося потенциала развития.</w:t>
      </w:r>
    </w:p>
    <w:p w:rsidR="004A2B0E" w:rsidRPr="004A2B0E" w:rsidRDefault="004A2B0E" w:rsidP="004A2B0E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A2B0E" w:rsidRPr="004A2B0E" w:rsidRDefault="004A2B0E" w:rsidP="004A2B0E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4A2B0E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Анализ жизнедеятельности ДОУ за период 2016-2019 гг. </w:t>
      </w:r>
    </w:p>
    <w:p w:rsidR="004A2B0E" w:rsidRPr="004A2B0E" w:rsidRDefault="004A2B0E" w:rsidP="004A2B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2B0E">
        <w:rPr>
          <w:rFonts w:ascii="Times New Roman" w:hAnsi="Times New Roman" w:cs="Times New Roman"/>
          <w:sz w:val="28"/>
          <w:szCs w:val="28"/>
          <w:lang w:val="ru-RU"/>
        </w:rPr>
        <w:t>За данный период работы педагогами ДОУ:</w:t>
      </w:r>
    </w:p>
    <w:p w:rsidR="004A2B0E" w:rsidRPr="004A2B0E" w:rsidRDefault="004A2B0E" w:rsidP="00C50623">
      <w:pPr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A2B0E">
        <w:rPr>
          <w:rFonts w:ascii="Times New Roman" w:hAnsi="Times New Roman" w:cs="Times New Roman"/>
          <w:sz w:val="28"/>
          <w:szCs w:val="28"/>
        </w:rPr>
        <w:t>разработана</w:t>
      </w:r>
      <w:proofErr w:type="spellEnd"/>
      <w:r w:rsidRPr="004A2B0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A2B0E">
        <w:rPr>
          <w:rFonts w:ascii="Times New Roman" w:hAnsi="Times New Roman" w:cs="Times New Roman"/>
          <w:sz w:val="28"/>
          <w:szCs w:val="28"/>
        </w:rPr>
        <w:t>реализовывается</w:t>
      </w:r>
      <w:proofErr w:type="spellEnd"/>
      <w:r w:rsidRPr="004A2B0E">
        <w:rPr>
          <w:rFonts w:ascii="Times New Roman" w:hAnsi="Times New Roman" w:cs="Times New Roman"/>
          <w:sz w:val="28"/>
          <w:szCs w:val="28"/>
        </w:rPr>
        <w:t xml:space="preserve"> ООП;</w:t>
      </w:r>
    </w:p>
    <w:p w:rsidR="004A2B0E" w:rsidRPr="004A2B0E" w:rsidRDefault="004A2B0E" w:rsidP="00C50623">
      <w:pPr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ind w:left="426" w:hanging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2B0E">
        <w:rPr>
          <w:rFonts w:ascii="Times New Roman" w:hAnsi="Times New Roman" w:cs="Times New Roman"/>
          <w:sz w:val="28"/>
          <w:szCs w:val="28"/>
          <w:lang w:val="ru-RU"/>
        </w:rPr>
        <w:t xml:space="preserve">используются новые форм работы с детьми, направленные на реализацию индивидуализации образовательного процесса; </w:t>
      </w:r>
    </w:p>
    <w:p w:rsidR="004A2B0E" w:rsidRPr="004A2B0E" w:rsidRDefault="004A2B0E" w:rsidP="00C50623">
      <w:pPr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ind w:left="426" w:hanging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2B0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разработаны критерии оценки качества образования для всех участников образовательного процесса; </w:t>
      </w:r>
    </w:p>
    <w:p w:rsidR="004A2B0E" w:rsidRPr="004A2B0E" w:rsidRDefault="004A2B0E" w:rsidP="00C50623">
      <w:pPr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ind w:left="426" w:hanging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2B0E">
        <w:rPr>
          <w:rFonts w:ascii="Times New Roman" w:hAnsi="Times New Roman" w:cs="Times New Roman"/>
          <w:sz w:val="28"/>
          <w:szCs w:val="28"/>
          <w:lang w:val="ru-RU"/>
        </w:rPr>
        <w:t>проведены специальные мероприятия и реализован проект по созданию положительного психологического климата в детском, родительском и педагогическом коллективах.</w:t>
      </w:r>
    </w:p>
    <w:p w:rsidR="002C1A7D" w:rsidRDefault="002C1A7D" w:rsidP="00885D9A">
      <w:pPr>
        <w:pStyle w:val="ac"/>
        <w:shd w:val="clear" w:color="auto" w:fill="FFFFFF"/>
        <w:tabs>
          <w:tab w:val="left" w:pos="284"/>
        </w:tabs>
        <w:autoSpaceDE w:val="0"/>
        <w:autoSpaceDN w:val="0"/>
        <w:adjustRightInd w:val="0"/>
        <w:ind w:left="1287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85D9A" w:rsidRPr="002C1A7D" w:rsidRDefault="00885D9A" w:rsidP="00885D9A">
      <w:pPr>
        <w:pStyle w:val="ac"/>
        <w:shd w:val="clear" w:color="auto" w:fill="FFFFFF"/>
        <w:tabs>
          <w:tab w:val="left" w:pos="284"/>
        </w:tabs>
        <w:autoSpaceDE w:val="0"/>
        <w:autoSpaceDN w:val="0"/>
        <w:adjustRightInd w:val="0"/>
        <w:ind w:left="1287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C1A7D">
        <w:rPr>
          <w:rFonts w:ascii="Times New Roman" w:hAnsi="Times New Roman" w:cs="Times New Roman"/>
          <w:b/>
          <w:bCs/>
          <w:sz w:val="28"/>
          <w:szCs w:val="28"/>
          <w:lang w:val="ru-RU"/>
        </w:rPr>
        <w:t>3.3.</w:t>
      </w:r>
      <w:r w:rsidRPr="002C1A7D"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  <w:t>Анализ результатов образовательного процесса</w:t>
      </w:r>
    </w:p>
    <w:p w:rsidR="00885D9A" w:rsidRPr="002C1A7D" w:rsidRDefault="00885D9A" w:rsidP="00885D9A">
      <w:pPr>
        <w:pStyle w:val="ac"/>
        <w:shd w:val="clear" w:color="auto" w:fill="FFFFFF"/>
        <w:tabs>
          <w:tab w:val="left" w:pos="284"/>
        </w:tabs>
        <w:autoSpaceDE w:val="0"/>
        <w:autoSpaceDN w:val="0"/>
        <w:adjustRightInd w:val="0"/>
        <w:ind w:left="1287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2C1A7D" w:rsidRDefault="002C1A7D" w:rsidP="00885D9A">
      <w:pPr>
        <w:pStyle w:val="ac"/>
        <w:shd w:val="clear" w:color="auto" w:fill="FFFFFF"/>
        <w:autoSpaceDE w:val="0"/>
        <w:autoSpaceDN w:val="0"/>
        <w:adjustRightInd w:val="0"/>
        <w:ind w:left="1287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C1A7D" w:rsidRDefault="002C1A7D" w:rsidP="00885D9A">
      <w:pPr>
        <w:pStyle w:val="ac"/>
        <w:shd w:val="clear" w:color="auto" w:fill="FFFFFF"/>
        <w:autoSpaceDE w:val="0"/>
        <w:autoSpaceDN w:val="0"/>
        <w:adjustRightInd w:val="0"/>
        <w:ind w:left="1287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C1A7D" w:rsidRDefault="002C1A7D" w:rsidP="00885D9A">
      <w:pPr>
        <w:pStyle w:val="ac"/>
        <w:shd w:val="clear" w:color="auto" w:fill="FFFFFF"/>
        <w:autoSpaceDE w:val="0"/>
        <w:autoSpaceDN w:val="0"/>
        <w:adjustRightInd w:val="0"/>
        <w:ind w:left="1287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85D9A" w:rsidRPr="002C1A7D" w:rsidRDefault="00885D9A" w:rsidP="00885D9A">
      <w:pPr>
        <w:pStyle w:val="ac"/>
        <w:shd w:val="clear" w:color="auto" w:fill="FFFFFF"/>
        <w:autoSpaceDE w:val="0"/>
        <w:autoSpaceDN w:val="0"/>
        <w:adjustRightInd w:val="0"/>
        <w:ind w:left="1287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C1A7D">
        <w:rPr>
          <w:rFonts w:ascii="Times New Roman" w:hAnsi="Times New Roman" w:cs="Times New Roman"/>
          <w:b/>
          <w:sz w:val="28"/>
          <w:szCs w:val="28"/>
          <w:lang w:val="ru-RU"/>
        </w:rPr>
        <w:t>Физическое развитие</w:t>
      </w:r>
    </w:p>
    <w:p w:rsidR="00885D9A" w:rsidRPr="002C1A7D" w:rsidRDefault="00885D9A" w:rsidP="00885D9A">
      <w:pPr>
        <w:pStyle w:val="ac"/>
        <w:shd w:val="clear" w:color="auto" w:fill="FFFFFF"/>
        <w:autoSpaceDE w:val="0"/>
        <w:autoSpaceDN w:val="0"/>
        <w:adjustRightInd w:val="0"/>
        <w:ind w:left="1287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85D9A" w:rsidRDefault="00885D9A" w:rsidP="00885D9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85D9A">
        <w:rPr>
          <w:rFonts w:ascii="Times New Roman" w:hAnsi="Times New Roman" w:cs="Times New Roman"/>
          <w:sz w:val="28"/>
          <w:szCs w:val="28"/>
          <w:lang w:val="ru-RU"/>
        </w:rPr>
        <w:t>За последнее время произошло значительное ухудшение со</w:t>
      </w:r>
      <w:r w:rsidRPr="00885D9A">
        <w:rPr>
          <w:rFonts w:ascii="Times New Roman" w:hAnsi="Times New Roman" w:cs="Times New Roman"/>
          <w:sz w:val="28"/>
          <w:szCs w:val="28"/>
          <w:lang w:val="ru-RU"/>
        </w:rPr>
        <w:softHyphen/>
        <w:t>стояния здоровья детей разных возрастных групп. На этапе дошко</w:t>
      </w:r>
      <w:r w:rsidRPr="00885D9A">
        <w:rPr>
          <w:rFonts w:ascii="Times New Roman" w:hAnsi="Times New Roman" w:cs="Times New Roman"/>
          <w:sz w:val="28"/>
          <w:szCs w:val="28"/>
          <w:lang w:val="ru-RU"/>
        </w:rPr>
        <w:softHyphen/>
        <w:t>льного образования отмечается наиболее выраженный рост часто</w:t>
      </w:r>
      <w:r w:rsidRPr="00885D9A">
        <w:rPr>
          <w:rFonts w:ascii="Times New Roman" w:hAnsi="Times New Roman" w:cs="Times New Roman"/>
          <w:sz w:val="28"/>
          <w:szCs w:val="28"/>
          <w:lang w:val="ru-RU"/>
        </w:rPr>
        <w:softHyphen/>
        <w:t>ты доклинических форм нарушения здоровья, хронических заболе</w:t>
      </w:r>
      <w:r w:rsidRPr="00885D9A">
        <w:rPr>
          <w:rFonts w:ascii="Times New Roman" w:hAnsi="Times New Roman" w:cs="Times New Roman"/>
          <w:sz w:val="28"/>
          <w:szCs w:val="28"/>
          <w:lang w:val="ru-RU"/>
        </w:rPr>
        <w:softHyphen/>
        <w:t>ваний, нарушений физического развития и т. д.</w:t>
      </w:r>
    </w:p>
    <w:p w:rsidR="00885D9A" w:rsidRPr="00885D9A" w:rsidRDefault="00885D9A" w:rsidP="00885D9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85D9A">
        <w:rPr>
          <w:rFonts w:ascii="Times New Roman" w:hAnsi="Times New Roman" w:cs="Times New Roman"/>
          <w:sz w:val="28"/>
          <w:szCs w:val="28"/>
          <w:lang w:val="ru-RU"/>
        </w:rPr>
        <w:t>Нами было изучено и проанализировано состояние здоровья детей ДОУ.</w:t>
      </w:r>
    </w:p>
    <w:p w:rsidR="00885D9A" w:rsidRPr="00885D9A" w:rsidRDefault="00885D9A" w:rsidP="00885D9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Нами была определена </w:t>
      </w:r>
      <w:r w:rsidRPr="00885D9A">
        <w:rPr>
          <w:rFonts w:ascii="Times New Roman" w:hAnsi="Times New Roman" w:cs="Times New Roman"/>
          <w:iCs/>
          <w:color w:val="000000"/>
          <w:sz w:val="28"/>
          <w:szCs w:val="28"/>
          <w:u w:val="single"/>
          <w:lang w:val="ru-RU"/>
        </w:rPr>
        <w:t xml:space="preserve">цель </w:t>
      </w: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нашей работы: создать ус</w:t>
      </w: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ловия для оздоровления и ук</w:t>
      </w: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репления детского организма.</w:t>
      </w:r>
    </w:p>
    <w:p w:rsidR="00885D9A" w:rsidRPr="00885D9A" w:rsidRDefault="00885D9A" w:rsidP="00885D9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Поставленные </w:t>
      </w:r>
      <w:r w:rsidRPr="00885D9A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за</w:t>
      </w:r>
      <w:r w:rsidRPr="00885D9A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softHyphen/>
        <w:t>дачи выполнены</w:t>
      </w:r>
    </w:p>
    <w:p w:rsidR="00885D9A" w:rsidRPr="00885D9A" w:rsidRDefault="00885D9A" w:rsidP="00885D9A">
      <w:pPr>
        <w:pStyle w:val="ac"/>
        <w:shd w:val="clear" w:color="auto" w:fill="FFFFFF"/>
        <w:autoSpaceDE w:val="0"/>
        <w:autoSpaceDN w:val="0"/>
        <w:adjustRightInd w:val="0"/>
        <w:ind w:left="1287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885D9A"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  <w:t>♦ Работа с детьми:</w:t>
      </w:r>
    </w:p>
    <w:p w:rsidR="00885D9A" w:rsidRPr="00885D9A" w:rsidRDefault="00885D9A" w:rsidP="00885D9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t>— формируется жизненно необ</w:t>
      </w: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ходимые двигательные уме</w:t>
      </w: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ния и навыки у детей с уче</w:t>
      </w: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том их индивидуальных осо</w:t>
      </w: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бенностей;</w:t>
      </w:r>
    </w:p>
    <w:p w:rsidR="00885D9A" w:rsidRPr="00885D9A" w:rsidRDefault="00885D9A" w:rsidP="00885D9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t>— развиваются необходимые пси</w:t>
      </w: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хофизические качества (лов</w:t>
      </w: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кость, выносливость, гибкость, координация движений, ори</w:t>
      </w: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ентировка в пространстве);</w:t>
      </w:r>
    </w:p>
    <w:p w:rsidR="00885D9A" w:rsidRPr="00885D9A" w:rsidRDefault="00885D9A" w:rsidP="00885D9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t>— воспитывается  потребность в ежедневных физических уп</w:t>
      </w: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ражнениях, умения испыты</w:t>
      </w: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вать   «мышечную   радость», получать удовольствие от дви</w:t>
      </w: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жений;</w:t>
      </w:r>
    </w:p>
    <w:p w:rsidR="00885D9A" w:rsidRPr="00885D9A" w:rsidRDefault="00885D9A" w:rsidP="00885D9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— формируется потребность в здоровом образе жизни через специально организованный цикл образовательной деятельности; </w:t>
      </w:r>
      <w:r w:rsidRPr="00885D9A">
        <w:rPr>
          <w:rFonts w:ascii="Times New Roman" w:hAnsi="Times New Roman" w:cs="Times New Roman"/>
          <w:sz w:val="28"/>
          <w:szCs w:val="28"/>
          <w:lang w:val="ru-RU"/>
        </w:rPr>
        <w:t>навыки охраны личного здоровья и бережного отношения к здоровью окружающих;</w:t>
      </w:r>
    </w:p>
    <w:p w:rsidR="00885D9A" w:rsidRPr="00885D9A" w:rsidRDefault="00885D9A" w:rsidP="00885D9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t>—</w:t>
      </w:r>
      <w:r w:rsidRPr="00885D9A">
        <w:rPr>
          <w:rFonts w:ascii="Times New Roman" w:hAnsi="Times New Roman" w:cs="Times New Roman"/>
          <w:sz w:val="28"/>
          <w:szCs w:val="28"/>
          <w:lang w:val="ru-RU"/>
        </w:rPr>
        <w:t xml:space="preserve"> детьми овладевают некоторыми приемами первой медицинской помощи в случае травмы (ушиб, порез, ссадина, вызов неотложки);</w:t>
      </w:r>
    </w:p>
    <w:p w:rsidR="00885D9A" w:rsidRPr="00885D9A" w:rsidRDefault="00885D9A" w:rsidP="00885D9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t>— формируется произвольное поведение, навыки самоорга</w:t>
      </w: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низации, самостоятельности и самоконтроля.</w:t>
      </w:r>
    </w:p>
    <w:p w:rsidR="00885D9A" w:rsidRPr="00885D9A" w:rsidRDefault="00885D9A" w:rsidP="00885D9A">
      <w:pPr>
        <w:pStyle w:val="ac"/>
        <w:shd w:val="clear" w:color="auto" w:fill="FFFFFF"/>
        <w:autoSpaceDE w:val="0"/>
        <w:autoSpaceDN w:val="0"/>
        <w:adjustRightInd w:val="0"/>
        <w:ind w:left="128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85D9A"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  <w:t>♦  Работа с родителями:</w:t>
      </w:r>
    </w:p>
    <w:p w:rsidR="00885D9A" w:rsidRPr="00885D9A" w:rsidRDefault="00885D9A" w:rsidP="00885D9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t>— формируем ответственное от</w:t>
      </w: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ношение    к    физическому развитию и воспитанию ре</w:t>
      </w: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бенка;</w:t>
      </w:r>
    </w:p>
    <w:p w:rsidR="00885D9A" w:rsidRPr="00885D9A" w:rsidRDefault="00885D9A" w:rsidP="00885D9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t>— формируем потребность се</w:t>
      </w: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мьи (родителей) в здоровом образе жизни, укреплении и сохранении здоровья через совместную двигательную деятельность;</w:t>
      </w:r>
    </w:p>
    <w:p w:rsidR="00885D9A" w:rsidRPr="00885D9A" w:rsidRDefault="00885D9A" w:rsidP="00885D9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t>— обеспечиваем преемственность в оздоровлении и физическом воспитании детей в дошколь</w:t>
      </w: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ном учреждении и семье;</w:t>
      </w:r>
    </w:p>
    <w:p w:rsidR="00885D9A" w:rsidRPr="00885D9A" w:rsidRDefault="00885D9A" w:rsidP="00885D9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— на сайте детского сада размещена информация для родителей «Безопасность».</w:t>
      </w:r>
    </w:p>
    <w:p w:rsidR="00885D9A" w:rsidRPr="00885D9A" w:rsidRDefault="00885D9A" w:rsidP="00885D9A">
      <w:pPr>
        <w:pStyle w:val="ac"/>
        <w:shd w:val="clear" w:color="auto" w:fill="FFFFFF"/>
        <w:autoSpaceDE w:val="0"/>
        <w:autoSpaceDN w:val="0"/>
        <w:adjustRightInd w:val="0"/>
        <w:ind w:left="1287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</w:pPr>
      <w:r w:rsidRPr="00885D9A"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  <w:t xml:space="preserve">♦  Работа с педагогами: </w:t>
      </w:r>
    </w:p>
    <w:p w:rsidR="00885D9A" w:rsidRPr="00885D9A" w:rsidRDefault="00885D9A" w:rsidP="00885D9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t>— воспитателям оказывалась помощь в создании условий для пол</w:t>
      </w: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ноценного развития психо</w:t>
      </w: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 xml:space="preserve">физических качеств каждого ребенка группы; повысить педагогическую компетентность по вопросам профилактики и снижения заболеваемости; </w:t>
      </w:r>
    </w:p>
    <w:p w:rsidR="00885D9A" w:rsidRPr="00885D9A" w:rsidRDefault="00885D9A" w:rsidP="00885D9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t>— прошли семинары и консультации по обучению методам и приемам индивидуального подхода к ребенку при проведении оз</w:t>
      </w: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доровительных процедур; с молодыми педагогами проводились консультации по умению правильно распределять фи</w:t>
      </w: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зические нагрузки в течение дня в соответствии с состоянием здоровья своих воспи</w:t>
      </w: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танников;</w:t>
      </w:r>
    </w:p>
    <w:p w:rsidR="00885D9A" w:rsidRPr="00885D9A" w:rsidRDefault="00885D9A" w:rsidP="00885D9A">
      <w:pPr>
        <w:pStyle w:val="FR2"/>
        <w:ind w:right="0"/>
        <w:jc w:val="both"/>
        <w:rPr>
          <w:color w:val="000000"/>
          <w:szCs w:val="28"/>
        </w:rPr>
      </w:pPr>
      <w:r w:rsidRPr="00885D9A">
        <w:rPr>
          <w:color w:val="000000"/>
          <w:szCs w:val="28"/>
        </w:rPr>
        <w:t>— в группах есть папки с материалами по безопасности.</w:t>
      </w:r>
    </w:p>
    <w:p w:rsidR="00885D9A" w:rsidRPr="00885D9A" w:rsidRDefault="00885D9A" w:rsidP="00885D9A">
      <w:pPr>
        <w:pStyle w:val="FR2"/>
        <w:ind w:left="1287" w:right="0"/>
        <w:jc w:val="both"/>
        <w:rPr>
          <w:color w:val="000000"/>
          <w:szCs w:val="28"/>
        </w:rPr>
      </w:pPr>
    </w:p>
    <w:p w:rsidR="00885D9A" w:rsidRPr="00885D9A" w:rsidRDefault="00885D9A" w:rsidP="00885D9A">
      <w:pPr>
        <w:pStyle w:val="ac"/>
        <w:shd w:val="clear" w:color="auto" w:fill="FFFFFF"/>
        <w:autoSpaceDE w:val="0"/>
        <w:autoSpaceDN w:val="0"/>
        <w:adjustRightInd w:val="0"/>
        <w:ind w:left="128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85D9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Проведение спортивных праздников, досугов, развлечений</w:t>
      </w:r>
    </w:p>
    <w:p w:rsidR="00885D9A" w:rsidRPr="00885D9A" w:rsidRDefault="00885D9A" w:rsidP="00885D9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t>1.   Праздники проводятся в соревновательной или игровой форме, а также могут комбини</w:t>
      </w: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роваться с музыкальными праз</w:t>
      </w: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 xml:space="preserve">дниками, на которых дети поют и танцуют. </w:t>
      </w:r>
    </w:p>
    <w:p w:rsidR="00885D9A" w:rsidRPr="00885D9A" w:rsidRDefault="00885D9A" w:rsidP="00885D9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t>2.  Большие спортивные праз</w:t>
      </w: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дники проводятся один раз за сезон, их особенность — симво</w:t>
      </w: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лическое   подведение итогов, демонстрация того, чему дети научились    за    определенный период.</w:t>
      </w:r>
    </w:p>
    <w:p w:rsidR="00885D9A" w:rsidRPr="00885D9A" w:rsidRDefault="00885D9A" w:rsidP="00885D9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летний период — это игры и эстафеты на улице с разнооб</w:t>
      </w: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разными видами движений: метание, бег, прыжки в длину и высоту, соревнования в силе и ловкости.</w:t>
      </w:r>
    </w:p>
    <w:p w:rsidR="00885D9A" w:rsidRPr="00885D9A" w:rsidRDefault="00885D9A" w:rsidP="00885D9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осенний период — туристические походы на улице с преодолением разнообразных препятствий, соревнованиями, выполнением разнообразных видов движений.</w:t>
      </w:r>
    </w:p>
    <w:p w:rsidR="00885D9A" w:rsidRPr="00885D9A" w:rsidRDefault="00885D9A" w:rsidP="00885D9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зимний период — комичес</w:t>
      </w: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кие эстафеты на одной лыже, метание на дальность лыжных палок, катание на скорость снеж</w:t>
      </w: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ков, а затем метание их в цель, скольжение по ледяным дорож</w:t>
      </w: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кам, катание на «санных тройках», лазанье на скорость по снежным лабиринтам, игры в хоккей на снегу, лыжные гонки и т.д.</w:t>
      </w:r>
    </w:p>
    <w:p w:rsidR="00885D9A" w:rsidRPr="00885D9A" w:rsidRDefault="00885D9A" w:rsidP="00885D9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весенний период — разнообразные эстафеты на улице, соревнование в ловкости и сноровке.</w:t>
      </w:r>
    </w:p>
    <w:p w:rsidR="00885D9A" w:rsidRPr="00885D9A" w:rsidRDefault="00885D9A" w:rsidP="00885D9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t>3. Один раз в месяц проводят</w:t>
      </w: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ся спортивные развлечения, которые способствуют объедине</w:t>
      </w: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нию   разновозрастных   групп вобыгрывании сказочного сюже</w:t>
      </w: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та или проведении спортивных игр-путешествий, предполагаю</w:t>
      </w: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щих поиск и выполнение зада</w:t>
      </w:r>
      <w:r w:rsidRPr="00885D9A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  <w:t>ний, «спрятанных» в разных помещениях детского сада или на его участке.</w:t>
      </w:r>
    </w:p>
    <w:p w:rsidR="00885D9A" w:rsidRPr="00885D9A" w:rsidRDefault="00885D9A" w:rsidP="00885D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85D9A">
        <w:rPr>
          <w:rFonts w:ascii="Times New Roman" w:hAnsi="Times New Roman" w:cs="Times New Roman"/>
          <w:b/>
          <w:sz w:val="28"/>
          <w:szCs w:val="28"/>
        </w:rPr>
        <w:t>Спортивные</w:t>
      </w:r>
      <w:proofErr w:type="spellEnd"/>
      <w:r w:rsidR="008A6F4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885D9A">
        <w:rPr>
          <w:rFonts w:ascii="Times New Roman" w:hAnsi="Times New Roman" w:cs="Times New Roman"/>
          <w:b/>
          <w:sz w:val="28"/>
          <w:szCs w:val="28"/>
        </w:rPr>
        <w:t>мероприятия</w:t>
      </w:r>
      <w:proofErr w:type="spellEnd"/>
      <w:r w:rsidRPr="00885D9A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885D9A">
        <w:rPr>
          <w:rFonts w:ascii="Times New Roman" w:hAnsi="Times New Roman" w:cs="Times New Roman"/>
          <w:b/>
          <w:sz w:val="28"/>
          <w:szCs w:val="28"/>
        </w:rPr>
        <w:t>ежегодные</w:t>
      </w:r>
      <w:proofErr w:type="spellEnd"/>
      <w:r w:rsidRPr="00885D9A">
        <w:rPr>
          <w:rFonts w:ascii="Times New Roman" w:hAnsi="Times New Roman" w:cs="Times New Roman"/>
          <w:b/>
          <w:sz w:val="28"/>
          <w:szCs w:val="28"/>
        </w:rPr>
        <w:t xml:space="preserve">) </w:t>
      </w:r>
    </w:p>
    <w:tbl>
      <w:tblPr>
        <w:tblW w:w="95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928"/>
        <w:gridCol w:w="4590"/>
      </w:tblGrid>
      <w:tr w:rsidR="00885D9A" w:rsidRPr="00885D9A" w:rsidTr="006F7F9B">
        <w:tc>
          <w:tcPr>
            <w:tcW w:w="4928" w:type="dxa"/>
          </w:tcPr>
          <w:p w:rsidR="00885D9A" w:rsidRPr="00885D9A" w:rsidRDefault="00885D9A" w:rsidP="006F7F9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885D9A">
              <w:rPr>
                <w:rFonts w:ascii="Times New Roman" w:hAnsi="Times New Roman" w:cs="Times New Roman"/>
                <w:i/>
                <w:sz w:val="28"/>
                <w:szCs w:val="28"/>
              </w:rPr>
              <w:t>Название</w:t>
            </w:r>
            <w:proofErr w:type="spellEnd"/>
            <w:r w:rsidR="008A6F41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85D9A">
              <w:rPr>
                <w:rFonts w:ascii="Times New Roman" w:hAnsi="Times New Roman" w:cs="Times New Roman"/>
                <w:i/>
                <w:sz w:val="28"/>
                <w:szCs w:val="28"/>
              </w:rPr>
              <w:t>мероприятия</w:t>
            </w:r>
            <w:proofErr w:type="spellEnd"/>
          </w:p>
        </w:tc>
        <w:tc>
          <w:tcPr>
            <w:tcW w:w="4590" w:type="dxa"/>
          </w:tcPr>
          <w:p w:rsidR="00885D9A" w:rsidRPr="00885D9A" w:rsidRDefault="00885D9A" w:rsidP="006F7F9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885D9A">
              <w:rPr>
                <w:rFonts w:ascii="Times New Roman" w:hAnsi="Times New Roman" w:cs="Times New Roman"/>
                <w:i/>
                <w:sz w:val="28"/>
                <w:szCs w:val="28"/>
              </w:rPr>
              <w:t>Группа</w:t>
            </w:r>
            <w:proofErr w:type="spellEnd"/>
          </w:p>
        </w:tc>
      </w:tr>
      <w:tr w:rsidR="00885D9A" w:rsidRPr="00885D9A" w:rsidTr="006F7F9B">
        <w:tc>
          <w:tcPr>
            <w:tcW w:w="4928" w:type="dxa"/>
          </w:tcPr>
          <w:p w:rsidR="00885D9A" w:rsidRPr="00885D9A" w:rsidRDefault="00885D9A" w:rsidP="006F7F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5D9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885D9A">
              <w:rPr>
                <w:rFonts w:ascii="Times New Roman" w:hAnsi="Times New Roman" w:cs="Times New Roman"/>
                <w:sz w:val="28"/>
                <w:szCs w:val="28"/>
              </w:rPr>
              <w:t>День</w:t>
            </w:r>
            <w:r w:rsidR="006F7F9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Зоровья</w:t>
            </w:r>
            <w:proofErr w:type="spellEnd"/>
            <w:r w:rsidR="006F7F9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веселые старты</w:t>
            </w:r>
            <w:r w:rsidRPr="00885D9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590" w:type="dxa"/>
          </w:tcPr>
          <w:p w:rsidR="00885D9A" w:rsidRPr="00885D9A" w:rsidRDefault="00885D9A" w:rsidP="006F7F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85D9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  <w:proofErr w:type="spellEnd"/>
            <w:r w:rsidRPr="00885D9A">
              <w:rPr>
                <w:rFonts w:ascii="Times New Roman" w:hAnsi="Times New Roman" w:cs="Times New Roman"/>
                <w:sz w:val="28"/>
                <w:szCs w:val="28"/>
              </w:rPr>
              <w:t xml:space="preserve"> (4-7 </w:t>
            </w:r>
            <w:proofErr w:type="spellStart"/>
            <w:r w:rsidRPr="00885D9A">
              <w:rPr>
                <w:rFonts w:ascii="Times New Roman" w:hAnsi="Times New Roman" w:cs="Times New Roman"/>
                <w:sz w:val="28"/>
                <w:szCs w:val="28"/>
              </w:rPr>
              <w:t>лет</w:t>
            </w:r>
            <w:proofErr w:type="spellEnd"/>
            <w:r w:rsidRPr="00885D9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885D9A" w:rsidRPr="00885D9A" w:rsidTr="006F7F9B">
        <w:trPr>
          <w:trHeight w:val="345"/>
        </w:trPr>
        <w:tc>
          <w:tcPr>
            <w:tcW w:w="4928" w:type="dxa"/>
          </w:tcPr>
          <w:p w:rsidR="00885D9A" w:rsidRPr="006F7F9B" w:rsidRDefault="00885D9A" w:rsidP="00885D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7F9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Папа,мама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 я</w:t>
            </w:r>
            <w:r w:rsidR="006F7F9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–здоровая семья</w:t>
            </w:r>
            <w:r w:rsidRPr="006F7F9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4590" w:type="dxa"/>
          </w:tcPr>
          <w:p w:rsidR="00885D9A" w:rsidRPr="00885D9A" w:rsidRDefault="00885D9A" w:rsidP="006F7F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85D9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  <w:proofErr w:type="spellEnd"/>
            <w:r w:rsidRPr="00885D9A">
              <w:rPr>
                <w:rFonts w:ascii="Times New Roman" w:hAnsi="Times New Roman" w:cs="Times New Roman"/>
                <w:sz w:val="28"/>
                <w:szCs w:val="28"/>
              </w:rPr>
              <w:t xml:space="preserve"> (4-7 </w:t>
            </w:r>
            <w:proofErr w:type="spellStart"/>
            <w:r w:rsidRPr="00885D9A">
              <w:rPr>
                <w:rFonts w:ascii="Times New Roman" w:hAnsi="Times New Roman" w:cs="Times New Roman"/>
                <w:sz w:val="28"/>
                <w:szCs w:val="28"/>
              </w:rPr>
              <w:t>лет</w:t>
            </w:r>
            <w:proofErr w:type="spellEnd"/>
            <w:r w:rsidRPr="00885D9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885D9A" w:rsidRPr="00885D9A" w:rsidTr="006F7F9B">
        <w:tc>
          <w:tcPr>
            <w:tcW w:w="4928" w:type="dxa"/>
          </w:tcPr>
          <w:p w:rsidR="00885D9A" w:rsidRPr="00885D9A" w:rsidRDefault="00885D9A" w:rsidP="006F7F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5D9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885D9A">
              <w:rPr>
                <w:rFonts w:ascii="Times New Roman" w:hAnsi="Times New Roman" w:cs="Times New Roman"/>
                <w:sz w:val="28"/>
                <w:szCs w:val="28"/>
              </w:rPr>
              <w:t>День</w:t>
            </w:r>
            <w:proofErr w:type="spellEnd"/>
            <w:r w:rsidR="008A6F4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85D9A">
              <w:rPr>
                <w:rFonts w:ascii="Times New Roman" w:hAnsi="Times New Roman" w:cs="Times New Roman"/>
                <w:sz w:val="28"/>
                <w:szCs w:val="28"/>
              </w:rPr>
              <w:t>защитника</w:t>
            </w:r>
            <w:proofErr w:type="spellEnd"/>
            <w:r w:rsidR="008A6F4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85D9A">
              <w:rPr>
                <w:rFonts w:ascii="Times New Roman" w:hAnsi="Times New Roman" w:cs="Times New Roman"/>
                <w:sz w:val="28"/>
                <w:szCs w:val="28"/>
              </w:rPr>
              <w:t>Отечества</w:t>
            </w:r>
            <w:proofErr w:type="spellEnd"/>
            <w:r w:rsidRPr="00885D9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590" w:type="dxa"/>
          </w:tcPr>
          <w:p w:rsidR="00885D9A" w:rsidRPr="00885D9A" w:rsidRDefault="00885D9A" w:rsidP="006F7F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85D9A">
              <w:rPr>
                <w:rFonts w:ascii="Times New Roman" w:hAnsi="Times New Roman" w:cs="Times New Roman"/>
                <w:sz w:val="28"/>
                <w:szCs w:val="28"/>
              </w:rPr>
              <w:t>Младшая</w:t>
            </w:r>
            <w:proofErr w:type="spellEnd"/>
            <w:r w:rsidRPr="00885D9A">
              <w:rPr>
                <w:rFonts w:ascii="Times New Roman" w:hAnsi="Times New Roman" w:cs="Times New Roman"/>
                <w:sz w:val="28"/>
                <w:szCs w:val="28"/>
              </w:rPr>
              <w:t xml:space="preserve"> (2-4лет), </w:t>
            </w:r>
            <w:proofErr w:type="spellStart"/>
            <w:r w:rsidRPr="00885D9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  <w:proofErr w:type="spellEnd"/>
            <w:r w:rsidRPr="00885D9A">
              <w:rPr>
                <w:rFonts w:ascii="Times New Roman" w:hAnsi="Times New Roman" w:cs="Times New Roman"/>
                <w:sz w:val="28"/>
                <w:szCs w:val="28"/>
              </w:rPr>
              <w:t xml:space="preserve">  (4-7 </w:t>
            </w:r>
            <w:proofErr w:type="spellStart"/>
            <w:r w:rsidRPr="00885D9A">
              <w:rPr>
                <w:rFonts w:ascii="Times New Roman" w:hAnsi="Times New Roman" w:cs="Times New Roman"/>
                <w:sz w:val="28"/>
                <w:szCs w:val="28"/>
              </w:rPr>
              <w:t>лет</w:t>
            </w:r>
            <w:proofErr w:type="spellEnd"/>
            <w:r w:rsidRPr="00885D9A"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</w:p>
        </w:tc>
      </w:tr>
      <w:tr w:rsidR="00885D9A" w:rsidRPr="00885D9A" w:rsidTr="006F7F9B">
        <w:tc>
          <w:tcPr>
            <w:tcW w:w="4928" w:type="dxa"/>
          </w:tcPr>
          <w:p w:rsidR="00885D9A" w:rsidRPr="00885D9A" w:rsidRDefault="00885D9A" w:rsidP="006F7F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5D9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885D9A">
              <w:rPr>
                <w:rFonts w:ascii="Times New Roman" w:hAnsi="Times New Roman" w:cs="Times New Roman"/>
                <w:sz w:val="28"/>
                <w:szCs w:val="28"/>
              </w:rPr>
              <w:t>Неделя</w:t>
            </w:r>
            <w:proofErr w:type="spellEnd"/>
            <w:r w:rsidR="008A6F4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85D9A">
              <w:rPr>
                <w:rFonts w:ascii="Times New Roman" w:hAnsi="Times New Roman" w:cs="Times New Roman"/>
                <w:sz w:val="28"/>
                <w:szCs w:val="28"/>
              </w:rPr>
              <w:t>Здоровья</w:t>
            </w:r>
            <w:proofErr w:type="spellEnd"/>
            <w:r w:rsidRPr="00885D9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590" w:type="dxa"/>
          </w:tcPr>
          <w:p w:rsidR="00885D9A" w:rsidRPr="00885D9A" w:rsidRDefault="00885D9A" w:rsidP="006F7F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85D9A">
              <w:rPr>
                <w:rFonts w:ascii="Times New Roman" w:hAnsi="Times New Roman" w:cs="Times New Roman"/>
                <w:sz w:val="28"/>
                <w:szCs w:val="28"/>
              </w:rPr>
              <w:t>Все</w:t>
            </w:r>
            <w:proofErr w:type="spellEnd"/>
            <w:r w:rsidR="008A6F4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85D9A">
              <w:rPr>
                <w:rFonts w:ascii="Times New Roman" w:hAnsi="Times New Roman" w:cs="Times New Roman"/>
                <w:sz w:val="28"/>
                <w:szCs w:val="28"/>
              </w:rPr>
              <w:t>группы</w:t>
            </w:r>
            <w:proofErr w:type="spellEnd"/>
            <w:r w:rsidRPr="00885D9A">
              <w:rPr>
                <w:rFonts w:ascii="Times New Roman" w:hAnsi="Times New Roman" w:cs="Times New Roman"/>
                <w:sz w:val="28"/>
                <w:szCs w:val="28"/>
              </w:rPr>
              <w:t xml:space="preserve"> (2-7 </w:t>
            </w:r>
            <w:proofErr w:type="spellStart"/>
            <w:r w:rsidRPr="00885D9A">
              <w:rPr>
                <w:rFonts w:ascii="Times New Roman" w:hAnsi="Times New Roman" w:cs="Times New Roman"/>
                <w:sz w:val="28"/>
                <w:szCs w:val="28"/>
              </w:rPr>
              <w:t>лет</w:t>
            </w:r>
            <w:proofErr w:type="spellEnd"/>
            <w:r w:rsidRPr="00885D9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Анализируя работу всех специалистов в детском саду можно прийти к такому заключению, что в ДОУ выстроена система </w:t>
      </w:r>
      <w:proofErr w:type="spellStart"/>
      <w:r w:rsidRPr="00C65645">
        <w:rPr>
          <w:rFonts w:ascii="Times New Roman" w:hAnsi="Times New Roman" w:cs="Times New Roman"/>
          <w:sz w:val="28"/>
          <w:szCs w:val="28"/>
          <w:lang w:val="ru-RU"/>
        </w:rPr>
        <w:t>здоровьесбережения</w:t>
      </w:r>
      <w:proofErr w:type="spellEnd"/>
      <w:r w:rsidRPr="00C65645">
        <w:rPr>
          <w:rFonts w:ascii="Times New Roman" w:hAnsi="Times New Roman" w:cs="Times New Roman"/>
          <w:sz w:val="28"/>
          <w:szCs w:val="28"/>
          <w:lang w:val="ru-RU"/>
        </w:rPr>
        <w:t xml:space="preserve"> для всех участников образовательного процесса. Работа ведется по трем основным направлениям: с детьми, педагогами и родителями, так как невозможно добиться жела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емых результатов без тесного сотрудничества всех участников образовательного процесса.</w:t>
      </w: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>В содержание по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нятие «культура здоровья» включено не только физическое, но и соци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ально-психологическое и духов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 xml:space="preserve">но-нравственное здоровье. В детском саду создана целостная система работы воспитателей, сотрудничество педагогов, детей и родителей. </w:t>
      </w:r>
    </w:p>
    <w:p w:rsidR="00C65645" w:rsidRPr="00C65645" w:rsidRDefault="00C65645" w:rsidP="00C65645">
      <w:pPr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 xml:space="preserve">Особое внимание уделяется в детском саду созданию </w:t>
      </w:r>
      <w:proofErr w:type="spellStart"/>
      <w:r w:rsidRPr="00C65645">
        <w:rPr>
          <w:rFonts w:ascii="Times New Roman" w:hAnsi="Times New Roman" w:cs="Times New Roman"/>
          <w:sz w:val="28"/>
          <w:szCs w:val="28"/>
          <w:lang w:val="ru-RU"/>
        </w:rPr>
        <w:t>здоровьесберегающей</w:t>
      </w:r>
      <w:proofErr w:type="spellEnd"/>
      <w:r w:rsidRPr="00C65645">
        <w:rPr>
          <w:rFonts w:ascii="Times New Roman" w:hAnsi="Times New Roman" w:cs="Times New Roman"/>
          <w:sz w:val="28"/>
          <w:szCs w:val="28"/>
          <w:lang w:val="ru-RU"/>
        </w:rPr>
        <w:t xml:space="preserve"> среды. Целенаправленная физкультурно-оздоровительная работа позволила нам достичь положительных результатов в снижении уровня заболеваемости дошкольников. </w:t>
      </w:r>
    </w:p>
    <w:p w:rsidR="00C65645" w:rsidRPr="00C65645" w:rsidRDefault="00C65645" w:rsidP="00C65645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5645">
        <w:rPr>
          <w:rFonts w:ascii="Times New Roman" w:hAnsi="Times New Roman" w:cs="Times New Roman"/>
          <w:sz w:val="28"/>
          <w:szCs w:val="28"/>
        </w:rPr>
        <w:t>Этому</w:t>
      </w:r>
      <w:proofErr w:type="spellEnd"/>
      <w:r w:rsidR="008A6F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65645">
        <w:rPr>
          <w:rFonts w:ascii="Times New Roman" w:hAnsi="Times New Roman" w:cs="Times New Roman"/>
          <w:sz w:val="28"/>
          <w:szCs w:val="28"/>
        </w:rPr>
        <w:t>способствовали</w:t>
      </w:r>
      <w:proofErr w:type="spellEnd"/>
      <w:r w:rsidR="008A6F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65645">
        <w:rPr>
          <w:rFonts w:ascii="Times New Roman" w:hAnsi="Times New Roman" w:cs="Times New Roman"/>
          <w:sz w:val="28"/>
          <w:szCs w:val="28"/>
        </w:rPr>
        <w:t>следующие</w:t>
      </w:r>
      <w:proofErr w:type="spellEnd"/>
      <w:r w:rsidR="008A6F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65645">
        <w:rPr>
          <w:rFonts w:ascii="Times New Roman" w:hAnsi="Times New Roman" w:cs="Times New Roman"/>
          <w:sz w:val="28"/>
          <w:szCs w:val="28"/>
          <w:u w:val="single"/>
        </w:rPr>
        <w:t>факторы</w:t>
      </w:r>
      <w:proofErr w:type="spellEnd"/>
      <w:r w:rsidRPr="00C65645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C65645" w:rsidRPr="00C65645" w:rsidRDefault="00C65645" w:rsidP="00C50623">
      <w:pPr>
        <w:pStyle w:val="ac"/>
        <w:numPr>
          <w:ilvl w:val="0"/>
          <w:numId w:val="22"/>
        </w:numPr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>Индивидуальный подход к закаливанию детей в группах;</w:t>
      </w:r>
    </w:p>
    <w:p w:rsidR="00C65645" w:rsidRPr="00C65645" w:rsidRDefault="00C65645" w:rsidP="00C50623">
      <w:pPr>
        <w:pStyle w:val="ac"/>
        <w:numPr>
          <w:ilvl w:val="0"/>
          <w:numId w:val="22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5645">
        <w:rPr>
          <w:rFonts w:ascii="Times New Roman" w:hAnsi="Times New Roman" w:cs="Times New Roman"/>
          <w:sz w:val="28"/>
          <w:szCs w:val="28"/>
        </w:rPr>
        <w:t>Регулярная</w:t>
      </w:r>
      <w:proofErr w:type="spellEnd"/>
      <w:r w:rsidR="008A6F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65645">
        <w:rPr>
          <w:rFonts w:ascii="Times New Roman" w:hAnsi="Times New Roman" w:cs="Times New Roman"/>
          <w:sz w:val="28"/>
          <w:szCs w:val="28"/>
        </w:rPr>
        <w:t>диспансеризация</w:t>
      </w:r>
      <w:proofErr w:type="spellEnd"/>
      <w:r w:rsidRPr="00C65645">
        <w:rPr>
          <w:rFonts w:ascii="Times New Roman" w:hAnsi="Times New Roman" w:cs="Times New Roman"/>
          <w:sz w:val="28"/>
          <w:szCs w:val="28"/>
        </w:rPr>
        <w:t xml:space="preserve"> в ДОУ;</w:t>
      </w:r>
    </w:p>
    <w:p w:rsidR="00C65645" w:rsidRPr="00C65645" w:rsidRDefault="00C65645" w:rsidP="00C50623">
      <w:pPr>
        <w:pStyle w:val="ac"/>
        <w:numPr>
          <w:ilvl w:val="0"/>
          <w:numId w:val="22"/>
        </w:numPr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>Наличие спортивной площадки для занятий на улице.</w:t>
      </w: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>Деятельность оздоровительно-об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разовательного характера систематическая и комплексная, отвечающая потребностям ребенка в игре, движении, в познании своих физических возможностей, са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мореализации.</w:t>
      </w: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>Для сохранения здоровья ре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бенка объединены усилия всех воспитывающих ребенка взрослых: родителей, воспитате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лей, педагога-психолога и музыкального руководителя. Созданы условия для приоб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щения детей к традициям и цен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ностям здорового образа жизни, формирования привычки забо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титься о своем здоровье. Даются знания, умения и навы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 xml:space="preserve">ки </w:t>
      </w:r>
      <w:proofErr w:type="spellStart"/>
      <w:r w:rsidRPr="00C65645">
        <w:rPr>
          <w:rFonts w:ascii="Times New Roman" w:hAnsi="Times New Roman" w:cs="Times New Roman"/>
          <w:sz w:val="28"/>
          <w:szCs w:val="28"/>
          <w:lang w:val="ru-RU"/>
        </w:rPr>
        <w:t>валеологического</w:t>
      </w:r>
      <w:proofErr w:type="spellEnd"/>
      <w:r w:rsidRPr="00C65645">
        <w:rPr>
          <w:rFonts w:ascii="Times New Roman" w:hAnsi="Times New Roman" w:cs="Times New Roman"/>
          <w:sz w:val="28"/>
          <w:szCs w:val="28"/>
          <w:lang w:val="ru-RU"/>
        </w:rPr>
        <w:t xml:space="preserve"> характера для создания положительной мотивации к охране собственно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го здоровья во взрослой жизни.</w:t>
      </w: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 xml:space="preserve">Освоению культуры здоровья способствуют следующие </w:t>
      </w:r>
      <w:r w:rsidRPr="00C65645">
        <w:rPr>
          <w:rFonts w:ascii="Times New Roman" w:hAnsi="Times New Roman" w:cs="Times New Roman"/>
          <w:iCs/>
          <w:sz w:val="28"/>
          <w:szCs w:val="28"/>
          <w:u w:val="single"/>
          <w:lang w:val="ru-RU"/>
        </w:rPr>
        <w:t>усло</w:t>
      </w:r>
      <w:r w:rsidRPr="00C65645">
        <w:rPr>
          <w:rFonts w:ascii="Times New Roman" w:hAnsi="Times New Roman" w:cs="Times New Roman"/>
          <w:iCs/>
          <w:sz w:val="28"/>
          <w:szCs w:val="28"/>
          <w:u w:val="single"/>
          <w:lang w:val="ru-RU"/>
        </w:rPr>
        <w:softHyphen/>
        <w:t>вия</w:t>
      </w:r>
      <w:r w:rsidRPr="00C65645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, 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t>созданные в ДОУ:</w:t>
      </w: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ind w:left="426" w:hanging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>— развивающая предметно-иг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ровая и физкультурно-оздо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ровительная среда (в каждой группе есть физкультурный уголок);</w:t>
      </w: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ind w:left="426" w:hanging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>— благоприятный   психологи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ческий климат в педагогическом   коллективе   и   детских группах;</w:t>
      </w: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ind w:left="426" w:hanging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>— взаимодействие всех сотруд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ников при решении за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дач формирования у детей культуры здоровья;</w:t>
      </w:r>
    </w:p>
    <w:p w:rsidR="00C65645" w:rsidRPr="00C65645" w:rsidRDefault="00C65645" w:rsidP="00C65645">
      <w:pPr>
        <w:ind w:left="426" w:hanging="284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 xml:space="preserve">— сотрудничество всех субъектов образовательного процесса. </w:t>
      </w: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>Из бесед с дошкольниками установлено, что у них формируется осознанное отношение к своему здоровью, потребность в здоровом образе жизни, дети актив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 xml:space="preserve">ны в самостоятельном процессе познания мира. </w:t>
      </w: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u w:val="double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u w:val="double"/>
          <w:lang w:val="ru-RU"/>
        </w:rPr>
        <w:t xml:space="preserve">Дети имеют представления: 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t>о витаминах, полезных продуктах, правильном питании, их роли в жизни чело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века; что такое здоровье и как его сберечь; что такое витамины, в чем они содержатся и как влияют на здоровье; что такое правильное пита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ние; какие продукты счита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ются полезными, а какие — неполезными; какие органы есть у человека, как они «работают»; как заботиться о сердце; что такое режим, гигиена и закаливание; какой бывает вода, какая по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 xml:space="preserve">лезна для здоровья; что такое 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lastRenderedPageBreak/>
        <w:t>микробы и вирусы; какие бывают болезни, что их вызывает; как предупреждать болезни; как правильно оказать себе первую помощь; что такое аптека, для чего она нужна; что такое лекарственные ра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стения.</w:t>
      </w: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spacing w:before="120" w:after="120"/>
        <w:contextualSpacing/>
        <w:jc w:val="both"/>
        <w:rPr>
          <w:rFonts w:ascii="Times New Roman" w:hAnsi="Times New Roman" w:cs="Times New Roman"/>
          <w:i/>
          <w:color w:val="7030A0"/>
          <w:sz w:val="16"/>
          <w:szCs w:val="16"/>
          <w:lang w:val="ru-RU"/>
        </w:rPr>
      </w:pP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spacing w:before="120" w:after="12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C65645">
        <w:rPr>
          <w:rFonts w:ascii="Times New Roman" w:hAnsi="Times New Roman" w:cs="Times New Roman"/>
          <w:b/>
          <w:i/>
          <w:sz w:val="28"/>
          <w:szCs w:val="28"/>
        </w:rPr>
        <w:t>Выводы</w:t>
      </w:r>
      <w:proofErr w:type="spellEnd"/>
      <w:r w:rsidRPr="00C65645">
        <w:rPr>
          <w:rFonts w:ascii="Times New Roman" w:hAnsi="Times New Roman" w:cs="Times New Roman"/>
          <w:b/>
          <w:i/>
          <w:sz w:val="28"/>
          <w:szCs w:val="28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23"/>
        <w:gridCol w:w="3247"/>
      </w:tblGrid>
      <w:tr w:rsidR="00C65645" w:rsidRPr="00C65645" w:rsidTr="00C65645">
        <w:tc>
          <w:tcPr>
            <w:tcW w:w="6324" w:type="dxa"/>
          </w:tcPr>
          <w:p w:rsidR="00C65645" w:rsidRPr="00C65645" w:rsidRDefault="00C65645" w:rsidP="00555E2B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C65645">
              <w:rPr>
                <w:rFonts w:ascii="Times New Roman" w:hAnsi="Times New Roman" w:cs="Times New Roman"/>
                <w:bCs/>
                <w:sz w:val="28"/>
                <w:szCs w:val="28"/>
              </w:rPr>
              <w:t>Сильная</w:t>
            </w:r>
            <w:proofErr w:type="spellEnd"/>
            <w:r w:rsidR="00070D29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65645">
              <w:rPr>
                <w:rFonts w:ascii="Times New Roman" w:hAnsi="Times New Roman" w:cs="Times New Roman"/>
                <w:bCs/>
                <w:sz w:val="28"/>
                <w:szCs w:val="28"/>
              </w:rPr>
              <w:t>сторона</w:t>
            </w:r>
            <w:proofErr w:type="spellEnd"/>
          </w:p>
        </w:tc>
        <w:tc>
          <w:tcPr>
            <w:tcW w:w="3247" w:type="dxa"/>
          </w:tcPr>
          <w:p w:rsidR="00C65645" w:rsidRPr="00C65645" w:rsidRDefault="00C65645" w:rsidP="00555E2B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C65645">
              <w:rPr>
                <w:rFonts w:ascii="Times New Roman" w:hAnsi="Times New Roman" w:cs="Times New Roman"/>
                <w:bCs/>
                <w:sz w:val="28"/>
                <w:szCs w:val="28"/>
              </w:rPr>
              <w:t>Слабая</w:t>
            </w:r>
            <w:proofErr w:type="spellEnd"/>
            <w:r w:rsidR="00070D29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65645">
              <w:rPr>
                <w:rFonts w:ascii="Times New Roman" w:hAnsi="Times New Roman" w:cs="Times New Roman"/>
                <w:bCs/>
                <w:sz w:val="28"/>
                <w:szCs w:val="28"/>
              </w:rPr>
              <w:t>сторона</w:t>
            </w:r>
            <w:proofErr w:type="spellEnd"/>
          </w:p>
        </w:tc>
      </w:tr>
      <w:tr w:rsidR="00C65645" w:rsidRPr="00051B03" w:rsidTr="00C65645">
        <w:tc>
          <w:tcPr>
            <w:tcW w:w="6324" w:type="dxa"/>
          </w:tcPr>
          <w:p w:rsidR="00C65645" w:rsidRPr="00C65645" w:rsidRDefault="00C65645" w:rsidP="00555E2B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5645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В ДОУ выстроена система и созданы условия для обеспечения физического и психического благополучия каждого ребенка; у дошкольников формируются навыки охраны личного здоровья и бережного отношения к здоровью окружающих; многие дети владеют некоторыми приемами первой медицинской помощи в случае травмы (ушиб, порез, ссадина, вызов неотложки). </w:t>
            </w:r>
            <w:proofErr w:type="spellStart"/>
            <w:r w:rsidRPr="00C65645">
              <w:rPr>
                <w:rFonts w:ascii="Times New Roman" w:hAnsi="Times New Roman" w:cs="Times New Roman"/>
                <w:bCs/>
                <w:sz w:val="28"/>
                <w:szCs w:val="28"/>
              </w:rPr>
              <w:t>Есть</w:t>
            </w:r>
            <w:proofErr w:type="spellEnd"/>
            <w:r w:rsidR="00070D29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65645">
              <w:rPr>
                <w:rFonts w:ascii="Times New Roman" w:hAnsi="Times New Roman" w:cs="Times New Roman"/>
                <w:bCs/>
                <w:sz w:val="28"/>
                <w:szCs w:val="28"/>
              </w:rPr>
              <w:t>система</w:t>
            </w:r>
            <w:proofErr w:type="spellEnd"/>
            <w:r w:rsidR="00070D29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65645">
              <w:rPr>
                <w:rFonts w:ascii="Times New Roman" w:hAnsi="Times New Roman" w:cs="Times New Roman"/>
                <w:bCs/>
                <w:sz w:val="28"/>
                <w:szCs w:val="28"/>
              </w:rPr>
              <w:t>валеологического</w:t>
            </w:r>
            <w:proofErr w:type="spellEnd"/>
            <w:r w:rsidR="00070D29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65645">
              <w:rPr>
                <w:rFonts w:ascii="Times New Roman" w:hAnsi="Times New Roman" w:cs="Times New Roman"/>
                <w:bCs/>
                <w:sz w:val="28"/>
                <w:szCs w:val="28"/>
              </w:rPr>
              <w:t>воспитания</w:t>
            </w:r>
            <w:proofErr w:type="spellEnd"/>
            <w:r w:rsidRPr="00C6564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</w:t>
            </w:r>
            <w:proofErr w:type="spellStart"/>
            <w:r w:rsidRPr="00C65645">
              <w:rPr>
                <w:rFonts w:ascii="Times New Roman" w:hAnsi="Times New Roman" w:cs="Times New Roman"/>
                <w:bCs/>
                <w:sz w:val="28"/>
                <w:szCs w:val="28"/>
              </w:rPr>
              <w:t>работа</w:t>
            </w:r>
            <w:proofErr w:type="spellEnd"/>
            <w:r w:rsidR="00070D29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65645">
              <w:rPr>
                <w:rFonts w:ascii="Times New Roman" w:hAnsi="Times New Roman" w:cs="Times New Roman"/>
                <w:bCs/>
                <w:sz w:val="28"/>
                <w:szCs w:val="28"/>
              </w:rPr>
              <w:t>по</w:t>
            </w:r>
            <w:proofErr w:type="spellEnd"/>
            <w:r w:rsidRPr="00C6564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ОБЖ. </w:t>
            </w:r>
          </w:p>
        </w:tc>
        <w:tc>
          <w:tcPr>
            <w:tcW w:w="3247" w:type="dxa"/>
          </w:tcPr>
          <w:p w:rsidR="00C65645" w:rsidRPr="00C65645" w:rsidRDefault="00C65645" w:rsidP="00555E2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6564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Наличие в ДОУ детей с низким уровнем физического развития. </w:t>
            </w:r>
          </w:p>
          <w:p w:rsidR="00C65645" w:rsidRPr="00C65645" w:rsidRDefault="00C65645" w:rsidP="00555E2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6564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Наличие в ДОУ детей «группы риска».</w:t>
            </w:r>
          </w:p>
          <w:p w:rsidR="00C65645" w:rsidRPr="00C65645" w:rsidRDefault="00C65645" w:rsidP="00555E2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6564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 выстроена работа с  родителями по формированию ответственности за сохранение здоровья у своих детей.</w:t>
            </w:r>
          </w:p>
        </w:tc>
      </w:tr>
    </w:tbl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spacing w:before="120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b/>
          <w:sz w:val="28"/>
          <w:szCs w:val="28"/>
          <w:lang w:val="ru-RU"/>
        </w:rPr>
        <w:t>Художественно-эстетическое развитие</w:t>
      </w: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>Музыкальная культура ребенка дошкольного возраста - это интегративное личностное качество, формирующееся на основе эмоциональной отзывчивости на высокохудожественные произ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ведения музыкального искусства, музыкально-образного мыш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ления и воображения, накопления интонационного познаватель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но-ценностного опыта в творческой музыкальной деятельности, развития всех компонентов музыкально-эстетического сознания  эстетических эмоций, чувств, интересов, потребностей, вкуса, представлений об идеале (в доступных возрасту границах), рож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дающего эмоционально-оценочное отношение ребенка к музы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ке, актуализирующего в проявлениях эстетической и творче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ской активности.</w:t>
      </w: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>Развивая эмоции, интересы, мышление, воображение, вкусы ребенка, мы формируем основы его музыкально-эстетического сознания и музыкальной культуры. Именно в детстве у детей формируются эталоны красоты, накапливается опыт деятельно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сти, от которого во многом зависит их последующее музыкаль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ное и общее развитие.</w:t>
      </w: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 xml:space="preserve">В ДОУ музыкальным руководителем внедряется </w:t>
      </w:r>
      <w:proofErr w:type="spellStart"/>
      <w:r w:rsidRPr="00C65645">
        <w:rPr>
          <w:rFonts w:ascii="Times New Roman" w:hAnsi="Times New Roman" w:cs="Times New Roman"/>
          <w:sz w:val="28"/>
          <w:szCs w:val="28"/>
          <w:lang w:val="ru-RU"/>
        </w:rPr>
        <w:t>полихудожественный</w:t>
      </w:r>
      <w:proofErr w:type="spellEnd"/>
      <w:r w:rsidRPr="00C65645">
        <w:rPr>
          <w:rFonts w:ascii="Times New Roman" w:hAnsi="Times New Roman" w:cs="Times New Roman"/>
          <w:sz w:val="28"/>
          <w:szCs w:val="28"/>
          <w:lang w:val="ru-RU"/>
        </w:rPr>
        <w:t xml:space="preserve"> подход к непосредственной образовательной деятельности, ко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торый позволяет творчески решать задачи по обучению и слуша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нию мировой классической музыки. Тематический принцип дает возможность раскрыть детям специфику языка музыки и связи искусства с жизнью. Он систематизирует знания, полученные детьми, служит поддержанию интереса к занятиям. Формирова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ние музыкального мышления способствует общему интеллекту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альному развитию ребенка.</w:t>
      </w: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>В результате данной системы работы словарь детей обога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щается словами и выражениями, характеризующими настрое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 xml:space="preserve">ния, чувства при восприятии звучащей мелодии. Дети учатся различать выразительные средства музыкального произведения, определять темп, динамику, регистр, 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lastRenderedPageBreak/>
        <w:t>жанр. В пении, как и дру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гих видах исполнительства, ребенок активно проявляет свое от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ношение к музыке. Пение играет важную роль в музыкальном и личностном развитии.</w:t>
      </w: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>Песенный репертуар включает в себя песни для различных видов музыкальной деятельности (слушание, хоровое и сольное пение, пение с движениями, игра на музыкальных инструментах с пением, музыкальная грамота, творчество).</w:t>
      </w: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>Репертуар соответствует физическим и психическим осо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 xml:space="preserve">бенностям ребенка, выполняет эстетические и общеобразовательные задачи. </w:t>
      </w: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>Музыкально-</w:t>
      </w:r>
      <w:proofErr w:type="gramStart"/>
      <w:r w:rsidRPr="00C65645">
        <w:rPr>
          <w:rFonts w:ascii="Times New Roman" w:hAnsi="Times New Roman" w:cs="Times New Roman"/>
          <w:sz w:val="28"/>
          <w:szCs w:val="28"/>
          <w:lang w:val="ru-RU"/>
        </w:rPr>
        <w:t>ритмическая  деятельность</w:t>
      </w:r>
      <w:proofErr w:type="gramEnd"/>
      <w:r w:rsidRPr="00C65645">
        <w:rPr>
          <w:rFonts w:ascii="Times New Roman" w:hAnsi="Times New Roman" w:cs="Times New Roman"/>
          <w:sz w:val="28"/>
          <w:szCs w:val="28"/>
          <w:lang w:val="ru-RU"/>
        </w:rPr>
        <w:t xml:space="preserve"> обладает исключи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тельной ценностью в музыкальном развитии детей в силу своей близости природе ребенка (психофизиологический аспект).</w:t>
      </w: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>Упражнения, используемые музыкальным руководителем в работе с детьми, различны по своим функциям:</w:t>
      </w: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>1) Упражнения, с помощью которых совершенствуются на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выки основных движений (ходьба, бег, прыжки), происходит усвоение танцевальных элементов (упражнения для рук и верх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 xml:space="preserve">него плечевого пояса), упражнения без музыки и </w:t>
      </w:r>
      <w:proofErr w:type="spellStart"/>
      <w:r w:rsidRPr="00C65645">
        <w:rPr>
          <w:rFonts w:ascii="Times New Roman" w:hAnsi="Times New Roman" w:cs="Times New Roman"/>
          <w:sz w:val="28"/>
          <w:szCs w:val="28"/>
          <w:lang w:val="ru-RU"/>
        </w:rPr>
        <w:t>психогимна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стика</w:t>
      </w:r>
      <w:proofErr w:type="spellEnd"/>
      <w:r w:rsidRPr="00C6564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>2) Упражнения с музыкально-ритмическими заданиями, му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зыкально-дидактические игры, упражнения с предметами, под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вижные игры, танцы (хороводы, пляски, современные танцы), игровое танцевальное творчество.  Освоение детьми умений в музыкально-ритмической деятельности способствует форми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рованию красивой осанки, выработке выразительных, пластич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 xml:space="preserve">ных движений. </w:t>
      </w: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>Музыкант оперирует звуками, писатель словом, живописец обращается к линии и цвету. А педагоги строят непосредственную образовательную деятельность с детьми индивидуально и по подгруппам, что создает условия для развития творческих способностей каждого ребенка. Сочетание зеленого уголка с образцами детского творчества придаёт интерьеру загадочность, декоративную яркость, побуждает у детей желание заниматься изобразительной деятельностью.</w:t>
      </w: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 xml:space="preserve">Воспитатели прививают детям чувства прекрасного, формируют умения замечать красивое в явлениях природы, в человеке и его труде, в произведениях искусства (живописи, графике, скульптуре, произведениях декоративного искусства) </w:t>
      </w: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 xml:space="preserve">Для обогащения содержания рисунков детям предоставляются различные изобразительные средства: краски, гуашь, цветные мелки, пастель, кусочки ткани, цветная бумага, уголь, фломастеры и т.д. </w:t>
      </w: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 xml:space="preserve">Применение игровых приемов в изобразительной деятельности зависит от возрастных особенностей детей: игры-драматизации, внесение игрушек-персонажей, беседы с детьми от лица персонажей, создание ситуаций образных сравнений – помогают  раскрыть творческие способности ребенка, его наблюдательность, фантазию, воображение. </w:t>
      </w: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u w:val="double"/>
        </w:rPr>
      </w:pPr>
      <w:proofErr w:type="spellStart"/>
      <w:r w:rsidRPr="00C65645">
        <w:rPr>
          <w:rFonts w:ascii="Times New Roman" w:hAnsi="Times New Roman" w:cs="Times New Roman"/>
          <w:sz w:val="28"/>
          <w:szCs w:val="28"/>
          <w:u w:val="double"/>
        </w:rPr>
        <w:t>Традиции</w:t>
      </w:r>
      <w:proofErr w:type="spellEnd"/>
      <w:r w:rsidRPr="00C65645">
        <w:rPr>
          <w:rFonts w:ascii="Times New Roman" w:hAnsi="Times New Roman" w:cs="Times New Roman"/>
          <w:sz w:val="28"/>
          <w:szCs w:val="28"/>
          <w:u w:val="double"/>
        </w:rPr>
        <w:t>:</w:t>
      </w:r>
    </w:p>
    <w:p w:rsidR="00C65645" w:rsidRPr="00C65645" w:rsidRDefault="00C65645" w:rsidP="00C50623">
      <w:pPr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>Праздники для родителей: «Праздник Осени» (октябрь), «День матери» (ноябрь), «Новый год» (декабрь), «</w:t>
      </w:r>
      <w:r>
        <w:rPr>
          <w:rFonts w:ascii="Times New Roman" w:hAnsi="Times New Roman" w:cs="Times New Roman"/>
          <w:sz w:val="28"/>
          <w:szCs w:val="28"/>
          <w:lang w:val="ru-RU"/>
        </w:rPr>
        <w:t>Масленица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t>» (</w:t>
      </w:r>
      <w:r>
        <w:rPr>
          <w:rFonts w:ascii="Times New Roman" w:hAnsi="Times New Roman" w:cs="Times New Roman"/>
          <w:sz w:val="28"/>
          <w:szCs w:val="28"/>
          <w:lang w:val="ru-RU"/>
        </w:rPr>
        <w:t>февраль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t>), «Мамин праздник» (март), «Твои защитники»;</w:t>
      </w:r>
    </w:p>
    <w:p w:rsidR="00C65645" w:rsidRPr="00C65645" w:rsidRDefault="00C65645" w:rsidP="00C50623">
      <w:pPr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lastRenderedPageBreak/>
        <w:t>Для сотрудников ДОУ дети показывают концерт «День дошкольного работника» (сентябрь);</w:t>
      </w:r>
    </w:p>
    <w:p w:rsidR="00C65645" w:rsidRPr="00C65645" w:rsidRDefault="00C65645" w:rsidP="00C50623">
      <w:pPr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 xml:space="preserve">Концерт для ветеранов ВОВ и детей войны (май) – приглашаются все  </w:t>
      </w:r>
      <w:proofErr w:type="gramStart"/>
      <w:r w:rsidRPr="00C65645">
        <w:rPr>
          <w:rFonts w:ascii="Times New Roman" w:hAnsi="Times New Roman" w:cs="Times New Roman"/>
          <w:sz w:val="28"/>
          <w:szCs w:val="28"/>
          <w:lang w:val="ru-RU"/>
        </w:rPr>
        <w:t>ветераны</w:t>
      </w:r>
      <w:proofErr w:type="gramEnd"/>
      <w:r w:rsidRPr="00C65645">
        <w:rPr>
          <w:rFonts w:ascii="Times New Roman" w:hAnsi="Times New Roman" w:cs="Times New Roman"/>
          <w:sz w:val="28"/>
          <w:szCs w:val="28"/>
          <w:lang w:val="ru-RU"/>
        </w:rPr>
        <w:t xml:space="preserve"> и труженики тыла села;</w:t>
      </w:r>
    </w:p>
    <w:p w:rsidR="00C65645" w:rsidRPr="00C65645" w:rsidRDefault="00C65645" w:rsidP="00C50623">
      <w:pPr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5645">
        <w:rPr>
          <w:rFonts w:ascii="Times New Roman" w:hAnsi="Times New Roman" w:cs="Times New Roman"/>
          <w:sz w:val="28"/>
          <w:szCs w:val="28"/>
        </w:rPr>
        <w:t>Музыкально-поэтические</w:t>
      </w:r>
      <w:proofErr w:type="spellEnd"/>
      <w:r w:rsidR="008A6F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65645">
        <w:rPr>
          <w:rFonts w:ascii="Times New Roman" w:hAnsi="Times New Roman" w:cs="Times New Roman"/>
          <w:sz w:val="28"/>
          <w:szCs w:val="28"/>
        </w:rPr>
        <w:t>гостиные</w:t>
      </w:r>
      <w:proofErr w:type="spellEnd"/>
      <w:r w:rsidRPr="00C6564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65645">
        <w:rPr>
          <w:rFonts w:ascii="Times New Roman" w:hAnsi="Times New Roman" w:cs="Times New Roman"/>
          <w:sz w:val="28"/>
          <w:szCs w:val="28"/>
        </w:rPr>
        <w:t>посезонно</w:t>
      </w:r>
      <w:proofErr w:type="spellEnd"/>
      <w:r w:rsidRPr="00C65645">
        <w:rPr>
          <w:rFonts w:ascii="Times New Roman" w:hAnsi="Times New Roman" w:cs="Times New Roman"/>
          <w:sz w:val="28"/>
          <w:szCs w:val="28"/>
        </w:rPr>
        <w:t>);</w:t>
      </w:r>
    </w:p>
    <w:p w:rsidR="00C65645" w:rsidRPr="00C65645" w:rsidRDefault="00C65645" w:rsidP="00C50623">
      <w:pPr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5645">
        <w:rPr>
          <w:rFonts w:ascii="Times New Roman" w:hAnsi="Times New Roman" w:cs="Times New Roman"/>
          <w:sz w:val="28"/>
          <w:szCs w:val="28"/>
        </w:rPr>
        <w:t>Сезонные</w:t>
      </w:r>
      <w:proofErr w:type="spellEnd"/>
      <w:r w:rsidR="008A6F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65645">
        <w:rPr>
          <w:rFonts w:ascii="Times New Roman" w:hAnsi="Times New Roman" w:cs="Times New Roman"/>
          <w:sz w:val="28"/>
          <w:szCs w:val="28"/>
        </w:rPr>
        <w:t>выставки</w:t>
      </w:r>
      <w:proofErr w:type="spellEnd"/>
      <w:r w:rsidR="008A6F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65645">
        <w:rPr>
          <w:rFonts w:ascii="Times New Roman" w:hAnsi="Times New Roman" w:cs="Times New Roman"/>
          <w:sz w:val="28"/>
          <w:szCs w:val="28"/>
        </w:rPr>
        <w:t>детского</w:t>
      </w:r>
      <w:proofErr w:type="spellEnd"/>
      <w:r w:rsidR="008A6F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65645">
        <w:rPr>
          <w:rFonts w:ascii="Times New Roman" w:hAnsi="Times New Roman" w:cs="Times New Roman"/>
          <w:sz w:val="28"/>
          <w:szCs w:val="28"/>
        </w:rPr>
        <w:t>творчества</w:t>
      </w:r>
      <w:proofErr w:type="spellEnd"/>
      <w:r w:rsidRPr="00C65645">
        <w:rPr>
          <w:rFonts w:ascii="Times New Roman" w:hAnsi="Times New Roman" w:cs="Times New Roman"/>
          <w:sz w:val="28"/>
          <w:szCs w:val="28"/>
        </w:rPr>
        <w:t>;</w:t>
      </w:r>
    </w:p>
    <w:p w:rsidR="00C65645" w:rsidRPr="00C65645" w:rsidRDefault="00C65645" w:rsidP="00C50623">
      <w:pPr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>Участие в районных конкурсах детского творчества (постоянно).</w:t>
      </w: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ind w:left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69"/>
        <w:gridCol w:w="4501"/>
      </w:tblGrid>
      <w:tr w:rsidR="00C65645" w:rsidRPr="00C65645" w:rsidTr="00555E2B">
        <w:tc>
          <w:tcPr>
            <w:tcW w:w="5495" w:type="dxa"/>
          </w:tcPr>
          <w:p w:rsidR="00C65645" w:rsidRPr="00C65645" w:rsidRDefault="00C65645" w:rsidP="00555E2B">
            <w:pPr>
              <w:shd w:val="clear" w:color="auto" w:fill="FFFFFF"/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656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Сильная</w:t>
            </w:r>
            <w:proofErr w:type="spellEnd"/>
            <w:r w:rsidR="00070D2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656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сторона</w:t>
            </w:r>
            <w:proofErr w:type="spellEnd"/>
          </w:p>
        </w:tc>
        <w:tc>
          <w:tcPr>
            <w:tcW w:w="4819" w:type="dxa"/>
          </w:tcPr>
          <w:p w:rsidR="00C65645" w:rsidRPr="00C65645" w:rsidRDefault="00C65645" w:rsidP="00555E2B">
            <w:pPr>
              <w:shd w:val="clear" w:color="auto" w:fill="FFFFFF"/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656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Слабая</w:t>
            </w:r>
            <w:proofErr w:type="spellEnd"/>
            <w:r w:rsidR="00070D2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656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сторона</w:t>
            </w:r>
            <w:proofErr w:type="spellEnd"/>
          </w:p>
        </w:tc>
      </w:tr>
      <w:tr w:rsidR="00C65645" w:rsidRPr="00051B03" w:rsidTr="00555E2B">
        <w:tc>
          <w:tcPr>
            <w:tcW w:w="5495" w:type="dxa"/>
          </w:tcPr>
          <w:p w:rsidR="00C65645" w:rsidRPr="00C65645" w:rsidRDefault="00C65645" w:rsidP="00555E2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C65645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Проводится интегрированная образовательная деятельности с детьми, художественные занятия.</w:t>
            </w:r>
          </w:p>
          <w:p w:rsidR="00C65645" w:rsidRPr="00C65645" w:rsidRDefault="00C65645" w:rsidP="00555E2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C65645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Для обеспечения единства в понимании роли музыки в жизни детей музыкальный руководитель строит работу с родителями с учетом особенностей воспитания в семье.</w:t>
            </w:r>
          </w:p>
        </w:tc>
        <w:tc>
          <w:tcPr>
            <w:tcW w:w="4819" w:type="dxa"/>
          </w:tcPr>
          <w:p w:rsidR="00C65645" w:rsidRPr="00C65645" w:rsidRDefault="00C65645" w:rsidP="00555E2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C65645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Не проводится для воспитателей и родителей в ДОУ направленной работы (семинары-практикумы «</w:t>
            </w:r>
            <w:proofErr w:type="spellStart"/>
            <w:r w:rsidRPr="00C65645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Фонопедический</w:t>
            </w:r>
            <w:proofErr w:type="spellEnd"/>
            <w:r w:rsidRPr="00C65645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метод развития голоса» для педагогов, для родителей представляется экспресс-информация «Театр дома»).</w:t>
            </w:r>
          </w:p>
        </w:tc>
      </w:tr>
    </w:tbl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>Особую роль в становлении изобразительной деятельности детей играет развитие их художественного восприятия при ознакомлении с произведениями живописи, графики, скульптуры, декоративно-прикладного искусства.</w:t>
      </w: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 xml:space="preserve">Самый верный путь приобщения к искусству — это постоянное общение с ним. Знакомясь с музейными экспонатами и произведениями художников, знакомясь с памятниками архитектуры в иллюстрациях художников, дети незаметно накапливают опыт эстетического отношения к действительности. </w:t>
      </w:r>
    </w:p>
    <w:p w:rsidR="00C65645" w:rsidRPr="00C65645" w:rsidRDefault="00C65645" w:rsidP="002C1A7D">
      <w:pPr>
        <w:shd w:val="clear" w:color="auto" w:fill="FFFFFF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b/>
          <w:sz w:val="28"/>
          <w:szCs w:val="28"/>
          <w:lang w:val="ru-RU"/>
        </w:rPr>
        <w:t>Познавательное развитие</w:t>
      </w: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spacing w:before="120"/>
        <w:ind w:left="108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 xml:space="preserve">Познавательное развитие предполагает развитие интересов детей, любознательности и познавательной мотивации; формирование познавательных действий, становление сознания; развитие воображения и творческой активности; формирование первичных представлений о себе, других людях, объектах окружающего мира, о свойствах и отношениях объектов окружающего мира (форме, цвете, размере, материале, звучании, ритме, темпе, количестве, числе, части и целом, пространстве и времени, движении и покое, причинах и следствиях и др.), о малой Родине и Отечестве, представлений о социокультурных ценностях нашего народа, об отечественных традициях и праздниках, о планете Земля как общем доме людей, об особенностях ее природы, многообразии стран и народов мира (ФГОС ДО п.2.6.). </w:t>
      </w:r>
    </w:p>
    <w:p w:rsidR="00C65645" w:rsidRPr="00C65645" w:rsidRDefault="00C65645" w:rsidP="00C65645">
      <w:pPr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>Средствами патриотического воспитания дошкольников является само окружение (природное, социальное) в котором они живут: художественная литература, музыка, изобразительное искусство, игра, труд и праздники.</w:t>
      </w: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spacing w:after="120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 xml:space="preserve">В результате педагогической работы сотрудников ДОУ в каждой группе создан патриотический уголок. Дети располагают знаниями о названии страны, ее географии, природе, символе, ему известны имена героев России, 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он читает стихи, поет песни, значит задача выполнена в пределах возраста. Это приобщает ребенка к своей национальной культуре, формирует уважение ко всем народам. </w:t>
      </w:r>
    </w:p>
    <w:p w:rsidR="00C65645" w:rsidRPr="00C65645" w:rsidRDefault="00C65645" w:rsidP="00C65645">
      <w:pPr>
        <w:ind w:firstLine="426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b/>
          <w:i/>
          <w:sz w:val="28"/>
          <w:szCs w:val="28"/>
          <w:lang w:val="ru-RU"/>
        </w:rPr>
        <w:t>Правовое воспитание</w:t>
      </w:r>
    </w:p>
    <w:p w:rsidR="00C65645" w:rsidRPr="00C65645" w:rsidRDefault="00C65645" w:rsidP="00C65645">
      <w:pPr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u w:val="single"/>
          <w:lang w:val="ru-RU"/>
        </w:rPr>
        <w:t>Сильная сторона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t xml:space="preserve">. Продолжается работа по ознакомлению детей с Конвенцией о правах ребенка (в русле методики ознакомления с социальным миром). Воспитатели проводит для этого серию бесед, в процессе которых обсуждаются правила поведения и взаимоотношений. Подчеркивается гуманность устанавливаемых детьми правил (не обижать слабых, помогать друг другу, не жадничать, всегда говорить правду друг другу и др.) Для закрепления у дошкольников знаний об их правах и обязанностях, используются театрализованные игры, разыгрываются проблемные ситуации. </w:t>
      </w:r>
    </w:p>
    <w:p w:rsidR="00C65645" w:rsidRPr="00C65645" w:rsidRDefault="00C65645" w:rsidP="00C65645">
      <w:pPr>
        <w:spacing w:after="120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Слабая сторона. 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t>Не достаточно организована работа с родителями о их правах и обязанностях и о правовом статусе педагога.</w:t>
      </w:r>
    </w:p>
    <w:p w:rsidR="00C65645" w:rsidRPr="00C65645" w:rsidRDefault="00C65645" w:rsidP="00C65645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b/>
          <w:i/>
          <w:sz w:val="28"/>
          <w:szCs w:val="28"/>
          <w:lang w:val="ru-RU"/>
        </w:rPr>
        <w:t>Экологическое воспитание</w:t>
      </w:r>
    </w:p>
    <w:p w:rsidR="00C65645" w:rsidRPr="00C65645" w:rsidRDefault="00C65645" w:rsidP="00C65645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Основная цель - 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t>воспитание социально активной личности, способной понимать и любить окружающий мир, природу и бе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режно относится к ним; формирование базовой системы ценно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 xml:space="preserve">стей, соответствующей задачам экологического образования. Работа осуществляется на основе разработки </w:t>
      </w:r>
      <w:proofErr w:type="spellStart"/>
      <w:r w:rsidRPr="00C65645">
        <w:rPr>
          <w:rFonts w:ascii="Times New Roman" w:hAnsi="Times New Roman" w:cs="Times New Roman"/>
          <w:sz w:val="28"/>
          <w:szCs w:val="28"/>
          <w:lang w:val="ru-RU"/>
        </w:rPr>
        <w:t>Н.Е.Вераксы</w:t>
      </w:r>
      <w:proofErr w:type="spellEnd"/>
      <w:r w:rsidRPr="00C65645">
        <w:rPr>
          <w:rFonts w:ascii="Times New Roman" w:hAnsi="Times New Roman" w:cs="Times New Roman"/>
          <w:sz w:val="28"/>
          <w:szCs w:val="28"/>
          <w:lang w:val="ru-RU"/>
        </w:rPr>
        <w:t xml:space="preserve"> «От рождения до школы» с ис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пользованием программы С. Н. Николаевой «Экологическое воспитание дошкольников».</w:t>
      </w:r>
    </w:p>
    <w:p w:rsidR="00C65645" w:rsidRPr="00C65645" w:rsidRDefault="00C65645" w:rsidP="00C65645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u w:val="single"/>
          <w:lang w:val="ru-RU"/>
        </w:rPr>
        <w:t>Сильная сторона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t xml:space="preserve">. Благодаря творческому поиску педагогов в группах ДОУ создана, развивающая, </w:t>
      </w:r>
      <w:proofErr w:type="spellStart"/>
      <w:r w:rsidRPr="00C65645">
        <w:rPr>
          <w:rFonts w:ascii="Times New Roman" w:hAnsi="Times New Roman" w:cs="Times New Roman"/>
          <w:sz w:val="28"/>
          <w:szCs w:val="28"/>
          <w:lang w:val="ru-RU"/>
        </w:rPr>
        <w:t>экологизированная</w:t>
      </w:r>
      <w:proofErr w:type="spellEnd"/>
      <w:r w:rsidRPr="00C65645">
        <w:rPr>
          <w:rFonts w:ascii="Times New Roman" w:hAnsi="Times New Roman" w:cs="Times New Roman"/>
          <w:sz w:val="28"/>
          <w:szCs w:val="28"/>
          <w:lang w:val="ru-RU"/>
        </w:rPr>
        <w:t xml:space="preserve"> игро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вая среда. Групповые уголки природы оборудованы с учетом современных требований: более 80 % растений задействовано в педагогическом процессе. Комнатные растения классифициро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ваны по разным потребностям к свету, влаге, по месту произра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стания - растения южных стран, пустыни, нашего региона. Цве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ты оформлены в кашпо, в торшерах, в композициях.</w:t>
      </w:r>
    </w:p>
    <w:p w:rsidR="00C65645" w:rsidRPr="00C65645" w:rsidRDefault="00C65645" w:rsidP="00C65645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>Круглогодично функционирует в группах огород на окне, позволяющий детям осуществлять поисковую деятельность. Для наблюдения за подводными обитателями имеется аквариум. Исследовательская работа помогает развить у детей познава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тельный интерес, творчество, умение логически мыслить, обоб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щать.</w:t>
      </w:r>
    </w:p>
    <w:p w:rsidR="00C65645" w:rsidRPr="00C65645" w:rsidRDefault="00C65645" w:rsidP="00C65645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>В воспитании экологической культуры большую роль играет сенсорный опыт детей. Уже в раннем возрасте своих воспитан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ников педагоги, используя различные ситуации, уточняют с детьми форму, цвет, размеры, запах, характер поверхности и другие особенности объектов природы через серии дидактиче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ских игр.</w:t>
      </w:r>
    </w:p>
    <w:p w:rsidR="00C65645" w:rsidRPr="00C65645" w:rsidRDefault="00C65645" w:rsidP="00C65645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>В систему работы с детьми включена разнообразная дея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тельность с литературными произведениями. Организуются иг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ровые обучающие ситуации, разыгрываются интерактивные сюжеты с помощью кукол. Слушание и обыгрывание рассказов, сказок, рассматривание авторских иллюстраций помогает педа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гогам ввести детей в мир «отраженной природы», в мир литературно художественного искусства.</w:t>
      </w:r>
    </w:p>
    <w:p w:rsidR="00C65645" w:rsidRPr="00C65645" w:rsidRDefault="00C65645" w:rsidP="00C65645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>Совершенствуя работу по расширению знаний у детей о за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гадочном мире природы, педагоги обращаются к народной педа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 xml:space="preserve">гогике (пословицам, 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поговоркам, сказкам), фольклорным праздникам «Чем богаты, тем и рады», «По тропинкам прибауток и </w:t>
      </w:r>
      <w:proofErr w:type="spellStart"/>
      <w:r w:rsidRPr="00C65645">
        <w:rPr>
          <w:rFonts w:ascii="Times New Roman" w:hAnsi="Times New Roman" w:cs="Times New Roman"/>
          <w:sz w:val="28"/>
          <w:szCs w:val="28"/>
          <w:lang w:val="ru-RU"/>
        </w:rPr>
        <w:t>потешек</w:t>
      </w:r>
      <w:proofErr w:type="spellEnd"/>
      <w:r w:rsidRPr="00C65645">
        <w:rPr>
          <w:rFonts w:ascii="Times New Roman" w:hAnsi="Times New Roman" w:cs="Times New Roman"/>
          <w:sz w:val="28"/>
          <w:szCs w:val="28"/>
          <w:lang w:val="ru-RU"/>
        </w:rPr>
        <w:t>», праздникам-посиделкам «Осень рукодельница», «Зимы прощальный хоровод», «Лучше лета приятеля нет», «Березонька».</w:t>
      </w:r>
    </w:p>
    <w:p w:rsidR="00C65645" w:rsidRPr="00C65645" w:rsidRDefault="00C65645" w:rsidP="00C65645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>Включение детей в практическую деятельность способствует формированию опыта, умений, навыков, экологически обосно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ванного взаимодействия с окружающей средой.</w:t>
      </w:r>
    </w:p>
    <w:p w:rsidR="00C65645" w:rsidRPr="00C65645" w:rsidRDefault="00C65645" w:rsidP="00C65645">
      <w:pPr>
        <w:shd w:val="clear" w:color="auto" w:fill="FFFFFF"/>
        <w:tabs>
          <w:tab w:val="num" w:pos="0"/>
        </w:tabs>
        <w:autoSpaceDE w:val="0"/>
        <w:autoSpaceDN w:val="0"/>
        <w:adjustRightInd w:val="0"/>
        <w:spacing w:after="120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u w:val="single"/>
          <w:lang w:val="ru-RU"/>
        </w:rPr>
        <w:t>Слабая сторона.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t xml:space="preserve"> Не достаточно проводится работа с родителями по сохранности чистоты в природе и хуторе. </w:t>
      </w:r>
    </w:p>
    <w:p w:rsidR="00C65645" w:rsidRPr="00C65645" w:rsidRDefault="00C65645" w:rsidP="00C65645">
      <w:pPr>
        <w:pStyle w:val="ac"/>
        <w:ind w:left="0" w:firstLine="502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Система </w:t>
      </w:r>
      <w:proofErr w:type="spellStart"/>
      <w:r w:rsidRPr="00C65645">
        <w:rPr>
          <w:rFonts w:ascii="Times New Roman" w:hAnsi="Times New Roman" w:cs="Times New Roman"/>
          <w:b/>
          <w:i/>
          <w:sz w:val="28"/>
          <w:szCs w:val="28"/>
          <w:lang w:val="ru-RU"/>
        </w:rPr>
        <w:t>профориентационной</w:t>
      </w:r>
      <w:proofErr w:type="spellEnd"/>
      <w:r w:rsidRPr="00C65645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работы.</w:t>
      </w:r>
    </w:p>
    <w:p w:rsidR="00C65645" w:rsidRPr="00C65645" w:rsidRDefault="00C65645" w:rsidP="00C65645">
      <w:pPr>
        <w:pStyle w:val="af5"/>
        <w:shd w:val="clear" w:color="auto" w:fill="FFFFFF"/>
        <w:spacing w:before="0" w:beforeAutospacing="0" w:after="0" w:afterAutospacing="0"/>
        <w:ind w:firstLine="502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C65645">
        <w:rPr>
          <w:sz w:val="28"/>
          <w:szCs w:val="28"/>
          <w:u w:val="single"/>
        </w:rPr>
        <w:t>Сильная сторона</w:t>
      </w:r>
      <w:r w:rsidRPr="00C65645">
        <w:rPr>
          <w:sz w:val="28"/>
          <w:szCs w:val="28"/>
        </w:rPr>
        <w:t xml:space="preserve">. </w:t>
      </w:r>
      <w:r w:rsidRPr="00C65645">
        <w:rPr>
          <w:sz w:val="28"/>
          <w:szCs w:val="28"/>
          <w:bdr w:val="none" w:sz="0" w:space="0" w:color="auto" w:frame="1"/>
        </w:rPr>
        <w:t>Работа в рамках профориентации ведется в системе.В рамках данного направления проведено ряд мероприятий:</w:t>
      </w:r>
    </w:p>
    <w:p w:rsidR="00C65645" w:rsidRPr="00C65645" w:rsidRDefault="00C65645" w:rsidP="00C65645">
      <w:pPr>
        <w:pStyle w:val="af5"/>
        <w:shd w:val="clear" w:color="auto" w:fill="FFFFFF"/>
        <w:spacing w:before="0" w:beforeAutospacing="0" w:after="0" w:afterAutospacing="0"/>
        <w:ind w:firstLine="502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C65645">
        <w:rPr>
          <w:sz w:val="28"/>
          <w:szCs w:val="28"/>
          <w:bdr w:val="none" w:sz="0" w:space="0" w:color="auto" w:frame="1"/>
        </w:rPr>
        <w:t>- экскурсии по помещениям ДОУ (кухня, прачечная)</w:t>
      </w:r>
    </w:p>
    <w:p w:rsidR="00C65645" w:rsidRPr="00C65645" w:rsidRDefault="00C65645" w:rsidP="00C65645">
      <w:pPr>
        <w:pStyle w:val="af5"/>
        <w:shd w:val="clear" w:color="auto" w:fill="FFFFFF"/>
        <w:spacing w:before="0" w:beforeAutospacing="0" w:after="0" w:afterAutospacing="0"/>
        <w:ind w:firstLine="502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C65645">
        <w:rPr>
          <w:sz w:val="28"/>
          <w:szCs w:val="28"/>
          <w:bdr w:val="none" w:sz="0" w:space="0" w:color="auto" w:frame="1"/>
        </w:rPr>
        <w:t>- знакомство дошкольников в игровой форме с профессиями: «Пожарник», «Машинист», «Плотник», «Овощевод», «Повар, кондитер», «Продавец», «Парикмахер», «Врач» и т.д.</w:t>
      </w:r>
    </w:p>
    <w:p w:rsidR="00C65645" w:rsidRPr="00C65645" w:rsidRDefault="00C65645" w:rsidP="00C65645">
      <w:pPr>
        <w:pStyle w:val="af5"/>
        <w:shd w:val="clear" w:color="auto" w:fill="FFFFFF"/>
        <w:spacing w:before="0" w:beforeAutospacing="0" w:after="0" w:afterAutospacing="0"/>
        <w:ind w:firstLine="502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C65645">
        <w:rPr>
          <w:sz w:val="28"/>
          <w:szCs w:val="28"/>
          <w:bdr w:val="none" w:sz="0" w:space="0" w:color="auto" w:frame="1"/>
        </w:rPr>
        <w:t>Совместно с родителями организовывались встречи под названием «Мой папа (мама) …». Завершались такие встречи вокальными, хореографическими номерами или воспитанники детского сада продемонстрировали дефиле причесок, которые сделали родители. В фойе детского сада были развешаны газеты на тему «Кем я буду, когда вырасту».</w:t>
      </w:r>
    </w:p>
    <w:p w:rsidR="00C65645" w:rsidRPr="00C65645" w:rsidRDefault="00C65645" w:rsidP="00C65645">
      <w:pPr>
        <w:pStyle w:val="af5"/>
        <w:shd w:val="clear" w:color="auto" w:fill="FFFFFF"/>
        <w:spacing w:before="0" w:beforeAutospacing="0" w:after="0" w:afterAutospacing="0"/>
        <w:ind w:firstLine="502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C65645">
        <w:rPr>
          <w:sz w:val="28"/>
          <w:szCs w:val="28"/>
          <w:u w:val="single"/>
          <w:bdr w:val="none" w:sz="0" w:space="0" w:color="auto" w:frame="1"/>
        </w:rPr>
        <w:t xml:space="preserve">Слабая сторона. </w:t>
      </w:r>
      <w:r w:rsidRPr="00C65645">
        <w:rPr>
          <w:sz w:val="28"/>
          <w:szCs w:val="28"/>
          <w:bdr w:val="none" w:sz="0" w:space="0" w:color="auto" w:frame="1"/>
        </w:rPr>
        <w:t>Нет наглядного материала по ознакомлению детей с новыми профессиями (менеджер и т.д.).</w:t>
      </w:r>
    </w:p>
    <w:p w:rsidR="00C65645" w:rsidRPr="00C65645" w:rsidRDefault="00C65645" w:rsidP="00C65645">
      <w:pPr>
        <w:pStyle w:val="af5"/>
        <w:shd w:val="clear" w:color="auto" w:fill="FFFFFF"/>
        <w:spacing w:before="0" w:beforeAutospacing="0" w:after="0" w:afterAutospacing="0"/>
        <w:ind w:firstLine="502"/>
        <w:jc w:val="both"/>
        <w:textAlignment w:val="baseline"/>
        <w:rPr>
          <w:sz w:val="28"/>
          <w:szCs w:val="28"/>
          <w:bdr w:val="none" w:sz="0" w:space="0" w:color="auto" w:frame="1"/>
        </w:rPr>
      </w:pPr>
    </w:p>
    <w:p w:rsidR="00C65645" w:rsidRPr="00555E2B" w:rsidRDefault="00C65645" w:rsidP="00C65645">
      <w:pPr>
        <w:ind w:left="36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55E2B">
        <w:rPr>
          <w:rFonts w:ascii="Times New Roman" w:hAnsi="Times New Roman" w:cs="Times New Roman"/>
          <w:b/>
          <w:sz w:val="28"/>
          <w:szCs w:val="28"/>
          <w:lang w:val="ru-RU"/>
        </w:rPr>
        <w:t>Речевое развитие</w:t>
      </w: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ind w:firstLine="45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>Конечная цель работы дошкольного учреждения по разви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тию речи детей состоит в формировании правильной литератур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ной устной речи и отношения к ней как особой сфере действи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тельности. Для достижения этой цели свои усилия педагоги направляют на развитие у детей связной речи, словаря, на освоение ими грамматически правильной речи и звуковой культуры, на подго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товку и обучение их грамоте.</w:t>
      </w: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ind w:firstLine="45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u w:val="single"/>
          <w:lang w:val="ru-RU"/>
        </w:rPr>
        <w:t>Сильная сторона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t>. В ДОУ создана положительная языковая сфе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softHyphen/>
        <w:t>ра и условия обучения родному языку: богатый дидактический материал (серии картин, речевые игры, репродукции), театральные уголки, детская библиотека с научным и художественным фондом.</w:t>
      </w: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 xml:space="preserve">Разностороннее развитие детей построено с учетом возрастных и индивидуальных особенностей и особых образовательных потребностей. Общение детей, воспитателей, других сотрудников проходит в спокойной обстановке, соблюдается «фон тишины», тон, стиль, формы общения свидетельствуют о культуре речи взрослых. Воспитатели всех групп ведут работу с детьми по развитию у них связной речи: учат составлять описательные рассказы по картинке, по внешнему виду игрушки, из личного опыта, учат пересказывать и сочинять сказки, придумывать или изменять конец произведения. Беседуют по содержанию произведений, разучивают стихотворения, загадки, скороговорки. Это совершенствует у детей монологическую и диалогическую речь. Педагоги обеспечивают развитие </w:t>
      </w:r>
      <w:r w:rsidRPr="00C65645">
        <w:rPr>
          <w:rFonts w:ascii="Times New Roman" w:hAnsi="Times New Roman" w:cs="Times New Roman"/>
          <w:sz w:val="28"/>
          <w:szCs w:val="28"/>
          <w:lang w:val="ru-RU"/>
        </w:rPr>
        <w:lastRenderedPageBreak/>
        <w:t>звуковой стороны речи детей в соответствии с их возрастными возможностями, используя индивидуальную и фронтальную форму работы по звукопроизношению.</w:t>
      </w: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>В старшей группе ведется обучение грамоте с учетом возможностей детей и спецификой работы в ДОУ. Основное внимание педагоги уделяют развитию фонематического слуха и обучению звуковому анализу.</w:t>
      </w: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>Речевая активность детей достаточно высока, сформированы речевые знания и умения, соответствующие возрастным возможностям детей: в младших и средних группах дети употребляют слова, обозначающие свойства и действия предметов, обобщающие слова. Старшие дети используют различные части речи по смыслу, умеют выразить мысль разнообразными предложениями.</w:t>
      </w: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>В старшей группе дети, которые готовятся к школе,  анализируют слово и предложение, владеют звуковым анализом и синтезом, умеют читать.</w:t>
      </w: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>Использование нестандартных форм работы, современных методов активизации умственной и речевой деятельности позволяет педагогам раскрыть творческий потенциал своих воспитанников.</w:t>
      </w: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 xml:space="preserve">Педагоги ДОУ используют различные средства информации для родителей по вопросам речевого развития: проведение групповых родительских собраний «Знаете ли вы своего ребенка; консультации «Кто такой </w:t>
      </w:r>
      <w:proofErr w:type="spellStart"/>
      <w:r w:rsidRPr="00C65645">
        <w:rPr>
          <w:rFonts w:ascii="Times New Roman" w:hAnsi="Times New Roman" w:cs="Times New Roman"/>
          <w:sz w:val="28"/>
          <w:szCs w:val="28"/>
          <w:lang w:val="ru-RU"/>
        </w:rPr>
        <w:t>гиперактивный</w:t>
      </w:r>
      <w:proofErr w:type="spellEnd"/>
      <w:r w:rsidRPr="00C65645">
        <w:rPr>
          <w:rFonts w:ascii="Times New Roman" w:hAnsi="Times New Roman" w:cs="Times New Roman"/>
          <w:sz w:val="28"/>
          <w:szCs w:val="28"/>
          <w:lang w:val="ru-RU"/>
        </w:rPr>
        <w:t xml:space="preserve"> ребенок?», «Вечерние игры родителей с детьми»; оформление стендов и уголков, где даются сведения о степени </w:t>
      </w:r>
      <w:proofErr w:type="spellStart"/>
      <w:r w:rsidRPr="00C65645">
        <w:rPr>
          <w:rFonts w:ascii="Times New Roman" w:hAnsi="Times New Roman" w:cs="Times New Roman"/>
          <w:sz w:val="28"/>
          <w:szCs w:val="28"/>
          <w:lang w:val="ru-RU"/>
        </w:rPr>
        <w:t>сформированности</w:t>
      </w:r>
      <w:proofErr w:type="spellEnd"/>
      <w:r w:rsidRPr="00C65645">
        <w:rPr>
          <w:rFonts w:ascii="Times New Roman" w:hAnsi="Times New Roman" w:cs="Times New Roman"/>
          <w:sz w:val="28"/>
          <w:szCs w:val="28"/>
          <w:lang w:val="ru-RU"/>
        </w:rPr>
        <w:t xml:space="preserve"> звукопроизношения у каждого ребенка. Это позволяет повысить активность и заинтересованность родителей в проведении совместной коррекционной работы.</w:t>
      </w:r>
    </w:p>
    <w:p w:rsidR="00C65645" w:rsidRPr="00C65645" w:rsidRDefault="00C65645" w:rsidP="00C6564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5645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C65645">
        <w:rPr>
          <w:rFonts w:ascii="Times New Roman" w:hAnsi="Times New Roman" w:cs="Times New Roman"/>
          <w:sz w:val="28"/>
          <w:szCs w:val="28"/>
        </w:rPr>
        <w:t>детском</w:t>
      </w:r>
      <w:proofErr w:type="spellEnd"/>
      <w:r w:rsidR="00F9275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65645">
        <w:rPr>
          <w:rFonts w:ascii="Times New Roman" w:hAnsi="Times New Roman" w:cs="Times New Roman"/>
          <w:sz w:val="28"/>
          <w:szCs w:val="28"/>
        </w:rPr>
        <w:t>саду</w:t>
      </w:r>
      <w:proofErr w:type="spellEnd"/>
      <w:r w:rsidR="00F9275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65645">
        <w:rPr>
          <w:rFonts w:ascii="Times New Roman" w:hAnsi="Times New Roman" w:cs="Times New Roman"/>
          <w:sz w:val="28"/>
          <w:szCs w:val="28"/>
        </w:rPr>
        <w:t>имеются</w:t>
      </w:r>
      <w:proofErr w:type="spellEnd"/>
      <w:r w:rsidRPr="00C65645">
        <w:rPr>
          <w:rFonts w:ascii="Times New Roman" w:hAnsi="Times New Roman" w:cs="Times New Roman"/>
          <w:sz w:val="28"/>
          <w:szCs w:val="28"/>
        </w:rPr>
        <w:t>:</w:t>
      </w:r>
    </w:p>
    <w:p w:rsidR="00C65645" w:rsidRPr="00C65645" w:rsidRDefault="00C65645" w:rsidP="00C50623">
      <w:pPr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>Много наглядного и дидактического материала;</w:t>
      </w:r>
    </w:p>
    <w:p w:rsidR="00C65645" w:rsidRPr="00C65645" w:rsidRDefault="00C65645" w:rsidP="00C50623">
      <w:pPr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>Воспитатели самостоятельно используют информацию из интернета (распечатывают материал, делают для детей презентации, все педагоги используют компьютеры и телевизоры);</w:t>
      </w:r>
    </w:p>
    <w:p w:rsidR="00C65645" w:rsidRPr="00C65645" w:rsidRDefault="00C65645" w:rsidP="00C50623">
      <w:pPr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>Для исследовательской работы имеются приборы;</w:t>
      </w:r>
    </w:p>
    <w:p w:rsidR="00C65645" w:rsidRPr="00C65645" w:rsidRDefault="00C65645" w:rsidP="00C50623">
      <w:pPr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after="120"/>
        <w:ind w:left="284" w:hanging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5645">
        <w:rPr>
          <w:rFonts w:ascii="Times New Roman" w:hAnsi="Times New Roman" w:cs="Times New Roman"/>
          <w:sz w:val="28"/>
          <w:szCs w:val="28"/>
          <w:lang w:val="ru-RU"/>
        </w:rPr>
        <w:t>В группах создана насыщенная, вариативная, доступная и безопасная РППС.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23"/>
        <w:gridCol w:w="3747"/>
      </w:tblGrid>
      <w:tr w:rsidR="00C65645" w:rsidRPr="00C65645" w:rsidTr="00555E2B">
        <w:tc>
          <w:tcPr>
            <w:tcW w:w="5824" w:type="dxa"/>
          </w:tcPr>
          <w:p w:rsidR="00C65645" w:rsidRPr="00C65645" w:rsidRDefault="00C65645" w:rsidP="00555E2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656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Сильная</w:t>
            </w:r>
            <w:proofErr w:type="spellEnd"/>
            <w:r w:rsidR="00F9275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656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сторона</w:t>
            </w:r>
            <w:proofErr w:type="spellEnd"/>
          </w:p>
        </w:tc>
        <w:tc>
          <w:tcPr>
            <w:tcW w:w="3747" w:type="dxa"/>
          </w:tcPr>
          <w:p w:rsidR="00C65645" w:rsidRPr="00C65645" w:rsidRDefault="00C65645" w:rsidP="00555E2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656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Слабая</w:t>
            </w:r>
            <w:proofErr w:type="spellEnd"/>
            <w:r w:rsidR="00F9275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656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сторона</w:t>
            </w:r>
            <w:proofErr w:type="spellEnd"/>
          </w:p>
        </w:tc>
      </w:tr>
      <w:tr w:rsidR="00C65645" w:rsidRPr="00051B03" w:rsidTr="00555E2B">
        <w:tc>
          <w:tcPr>
            <w:tcW w:w="5824" w:type="dxa"/>
          </w:tcPr>
          <w:p w:rsidR="00C65645" w:rsidRPr="00C65645" w:rsidRDefault="00C65645" w:rsidP="00555E2B">
            <w:pPr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C65645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Создана положительная языковая сфера и условия обучения родному языку: богатый дидактический материал (серии картин, речевые игры, репродукции), театральные уголки, детская библиотека с научным и художественным фондом.</w:t>
            </w:r>
          </w:p>
          <w:p w:rsidR="00C65645" w:rsidRPr="00C65645" w:rsidRDefault="00C65645" w:rsidP="00555E2B">
            <w:pPr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C65645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Родители участвуют в совместных с детьми проектах и образовательных событиях.</w:t>
            </w:r>
          </w:p>
          <w:p w:rsidR="00C65645" w:rsidRPr="00C65645" w:rsidRDefault="00C65645" w:rsidP="00555E2B">
            <w:pPr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</w:p>
        </w:tc>
        <w:tc>
          <w:tcPr>
            <w:tcW w:w="3747" w:type="dxa"/>
          </w:tcPr>
          <w:p w:rsidR="00C65645" w:rsidRPr="00C65645" w:rsidRDefault="00C65645" w:rsidP="00555E2B">
            <w:pPr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C65645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Наличие в ДОУ родителей (законных представителей) с потребительским отношением к процессу образования, воспитания и развития их детей, с пассивным отношением  к участию в мероприятиях, в управлении  ДОУ;</w:t>
            </w:r>
          </w:p>
          <w:p w:rsidR="00C65645" w:rsidRPr="00C65645" w:rsidRDefault="00C65645" w:rsidP="00555E2B">
            <w:pPr>
              <w:pStyle w:val="24"/>
              <w:shd w:val="clear" w:color="auto" w:fill="auto"/>
              <w:spacing w:before="0" w:after="0" w:line="274" w:lineRule="exact"/>
              <w:ind w:right="-108" w:firstLine="0"/>
              <w:rPr>
                <w:lang w:val="ru-RU" w:eastAsia="ru-RU"/>
              </w:rPr>
            </w:pPr>
            <w:r w:rsidRPr="00C65645">
              <w:rPr>
                <w:rStyle w:val="211pt"/>
                <w:sz w:val="28"/>
                <w:szCs w:val="28"/>
              </w:rPr>
              <w:t>Отсутствие интерактивного оборудования в группах.</w:t>
            </w:r>
          </w:p>
        </w:tc>
      </w:tr>
    </w:tbl>
    <w:p w:rsidR="00252B60" w:rsidRDefault="00252B60" w:rsidP="00252B60">
      <w:pPr>
        <w:shd w:val="clear" w:color="auto" w:fill="FFFFFF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52B60" w:rsidRPr="00252B60" w:rsidRDefault="00252B60" w:rsidP="00252B60">
      <w:pPr>
        <w:shd w:val="clear" w:color="auto" w:fill="FFFFFF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Социально-коммуникативное развитие</w:t>
      </w:r>
    </w:p>
    <w:p w:rsidR="00252B60" w:rsidRPr="00252B60" w:rsidRDefault="00252B60" w:rsidP="00252B60">
      <w:pPr>
        <w:shd w:val="clear" w:color="auto" w:fill="FFFFFF"/>
        <w:autoSpaceDE w:val="0"/>
        <w:autoSpaceDN w:val="0"/>
        <w:adjustRightInd w:val="0"/>
        <w:ind w:left="108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52B60" w:rsidRPr="00252B60" w:rsidRDefault="00252B60" w:rsidP="00252B6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sz w:val="28"/>
          <w:szCs w:val="28"/>
          <w:lang w:val="ru-RU"/>
        </w:rPr>
        <w:t xml:space="preserve">Направлено на усвоение норм и ценностей, принятых в обществе, включая моральные и нравственные ценности; развитие общения и взаимодействия ребенка со взрослыми и сверстниками; становление самостоятельности, целенаправленности и </w:t>
      </w:r>
      <w:proofErr w:type="spellStart"/>
      <w:r w:rsidRPr="00252B60">
        <w:rPr>
          <w:rFonts w:ascii="Times New Roman" w:hAnsi="Times New Roman" w:cs="Times New Roman"/>
          <w:sz w:val="28"/>
          <w:szCs w:val="28"/>
          <w:lang w:val="ru-RU"/>
        </w:rPr>
        <w:t>саморегуляции</w:t>
      </w:r>
      <w:proofErr w:type="spellEnd"/>
      <w:r w:rsidRPr="00252B60">
        <w:rPr>
          <w:rFonts w:ascii="Times New Roman" w:hAnsi="Times New Roman" w:cs="Times New Roman"/>
          <w:sz w:val="28"/>
          <w:szCs w:val="28"/>
          <w:lang w:val="ru-RU"/>
        </w:rPr>
        <w:t xml:space="preserve"> собственных действий; развитие социального и эмоционального интеллекта, эмоциональной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чувства принадлежности к своей семье и к сообществу детей и взрослых в Организации; формирование позитивных установок к различным видам труда и творчества; формирование основ безопасного поведения в быту, социуме, природе (ФГОС ДО п.2.6.).</w:t>
      </w:r>
    </w:p>
    <w:p w:rsidR="00252B60" w:rsidRPr="00252B60" w:rsidRDefault="00252B60" w:rsidP="00252B6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sz w:val="28"/>
          <w:szCs w:val="28"/>
          <w:lang w:val="ru-RU"/>
        </w:rPr>
        <w:t>В ДОУ успешно работает социально-психологическая служба, в деятельности которой входит профилактика и коррекционная работа. Наиболее значимо ведется работа с детьми «группы риска», оказание социально-психологической помощи семьям. Социально-эмоциональное развитие дошкольников идет через эстетический цикл. Дети приобщаются к миру других людей, сопереживая им и подражая их поведению.</w:t>
      </w:r>
    </w:p>
    <w:p w:rsidR="00252B60" w:rsidRPr="00252B60" w:rsidRDefault="00252B60" w:rsidP="00252B6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sz w:val="28"/>
          <w:szCs w:val="28"/>
          <w:lang w:val="ru-RU"/>
        </w:rPr>
        <w:t>Изучение эмоционально-чувственной сферы ребенка ведется на основе наблюдений его деятельности, общения. В наше время, когда растет нагрузка на детей, очень важно научить их выражать чувства и эмоции, научить методам эмоциональной разгрузки, научить понимать эмоциональное состояние других людей, научить адекватно, выражать свое состояние. Для снятия эмоционального напряжения детей, создания определенного настроения, подобраны музыкальные записи. В группахразнообразная развивающая среда и комфортная обстановка. В ДОУ и на территории также сделана развивающая среда с учетом интересов и потребностей детей.</w:t>
      </w:r>
    </w:p>
    <w:p w:rsidR="00252B60" w:rsidRPr="00252B60" w:rsidRDefault="00252B60" w:rsidP="00252B6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52B60" w:rsidRPr="00252B60" w:rsidRDefault="00252B60" w:rsidP="00252B6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08"/>
        <w:gridCol w:w="2762"/>
      </w:tblGrid>
      <w:tr w:rsidR="00252B60" w:rsidRPr="00252B60" w:rsidTr="00555E2B">
        <w:tc>
          <w:tcPr>
            <w:tcW w:w="7479" w:type="dxa"/>
          </w:tcPr>
          <w:p w:rsidR="00252B60" w:rsidRPr="00252B60" w:rsidRDefault="00252B60" w:rsidP="00555E2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252B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Сильная</w:t>
            </w:r>
            <w:proofErr w:type="spellEnd"/>
            <w:r w:rsidR="00F9275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52B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сторона</w:t>
            </w:r>
            <w:proofErr w:type="spellEnd"/>
          </w:p>
        </w:tc>
        <w:tc>
          <w:tcPr>
            <w:tcW w:w="2835" w:type="dxa"/>
          </w:tcPr>
          <w:p w:rsidR="00252B60" w:rsidRPr="00252B60" w:rsidRDefault="00252B60" w:rsidP="00555E2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252B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Слабая</w:t>
            </w:r>
            <w:proofErr w:type="spellEnd"/>
            <w:r w:rsidR="00F9275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52B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сторона</w:t>
            </w:r>
            <w:proofErr w:type="spellEnd"/>
          </w:p>
        </w:tc>
      </w:tr>
      <w:tr w:rsidR="00252B60" w:rsidRPr="00051B03" w:rsidTr="00555E2B">
        <w:tc>
          <w:tcPr>
            <w:tcW w:w="7479" w:type="dxa"/>
          </w:tcPr>
          <w:p w:rsidR="00252B60" w:rsidRPr="00252B60" w:rsidRDefault="00252B60" w:rsidP="00555E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52B6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Педагоги поддерживают положительную самооценку детей, уверенность в собственных возможностях, охотно вовлекают семьи воспитанников в непосредственно образовательную деятельность.</w:t>
            </w:r>
          </w:p>
          <w:p w:rsidR="00252B60" w:rsidRPr="00252B60" w:rsidRDefault="00252B60" w:rsidP="00555E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52B6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Воспитатели ДОУ приглашают родителей на консультации, проводят семинары, тематические родительские собрания, периодически обновляют информацию на информационных стендах. В консультировании и беседах с родителями принимают активное участие администрация детского сада. Большинство родителей с удовольствием участвуют в совместной проектной деятельности и в </w:t>
            </w:r>
            <w:proofErr w:type="spellStart"/>
            <w:r w:rsidRPr="00252B6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общесадиковских</w:t>
            </w:r>
            <w:proofErr w:type="spellEnd"/>
            <w:r w:rsidRPr="00252B6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мероприятиях. </w:t>
            </w:r>
          </w:p>
        </w:tc>
        <w:tc>
          <w:tcPr>
            <w:tcW w:w="2835" w:type="dxa"/>
          </w:tcPr>
          <w:p w:rsidR="00252B60" w:rsidRPr="00252B60" w:rsidRDefault="00252B60" w:rsidP="00555E2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252B6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 все педагоги стремятся выстраивать образовательную деятельность на основе взаимодействия с детьми, ориентируясь на интересы и возможности ребёнка, не всегда признают за ребёнком право на выбор.</w:t>
            </w:r>
          </w:p>
        </w:tc>
      </w:tr>
    </w:tbl>
    <w:p w:rsidR="00252B60" w:rsidRPr="00252B60" w:rsidRDefault="00252B60" w:rsidP="00252B6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7030A0"/>
          <w:sz w:val="8"/>
          <w:szCs w:val="8"/>
          <w:lang w:val="ru-RU"/>
        </w:rPr>
      </w:pPr>
    </w:p>
    <w:p w:rsidR="00252B60" w:rsidRPr="00252B60" w:rsidRDefault="00252B60" w:rsidP="00252B60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52B60" w:rsidRPr="00252B60" w:rsidRDefault="00252B60" w:rsidP="00252B60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b/>
          <w:sz w:val="28"/>
          <w:szCs w:val="28"/>
          <w:lang w:val="ru-RU"/>
        </w:rPr>
        <w:t>Использование ИКТ в воспитательно-образовательном процессе</w:t>
      </w:r>
    </w:p>
    <w:p w:rsidR="00252B60" w:rsidRPr="00252B60" w:rsidRDefault="00252B60" w:rsidP="00252B6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sz w:val="28"/>
          <w:szCs w:val="28"/>
          <w:lang w:val="ru-RU"/>
        </w:rPr>
        <w:t>Информационно–коммуникационные технологии (ИКТ) используются педагогами для повышения эффективности образовательного процесса в:</w:t>
      </w:r>
    </w:p>
    <w:p w:rsidR="00252B60" w:rsidRPr="00252B60" w:rsidRDefault="00252B60" w:rsidP="00252B6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sz w:val="28"/>
          <w:szCs w:val="28"/>
          <w:lang w:val="ru-RU"/>
        </w:rPr>
        <w:t xml:space="preserve"> - подборе иллюстративного материала к НОД (сканирование, интернет–ресурсы, принтер, презентация);</w:t>
      </w:r>
    </w:p>
    <w:p w:rsidR="00252B60" w:rsidRPr="00252B60" w:rsidRDefault="00252B60" w:rsidP="00252B6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sz w:val="28"/>
          <w:szCs w:val="28"/>
          <w:lang w:val="ru-RU"/>
        </w:rPr>
        <w:t xml:space="preserve"> - подборе дополнительного познавательного материала к НОД, знакомство со сценариями праздников и других мероприятий;</w:t>
      </w:r>
    </w:p>
    <w:p w:rsidR="00252B60" w:rsidRPr="00252B60" w:rsidRDefault="00252B60" w:rsidP="00252B6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sz w:val="28"/>
          <w:szCs w:val="28"/>
          <w:lang w:val="ru-RU"/>
        </w:rPr>
        <w:t xml:space="preserve"> - использовании цифровой аппаратуры и программ редактирования фотографий, которые позволяют управлять снимками так же просто как фотографировать, легко находить нужные, редактировать и демонстрировать их;</w:t>
      </w:r>
    </w:p>
    <w:p w:rsidR="00252B60" w:rsidRPr="00252B60" w:rsidRDefault="00252B60" w:rsidP="00252B60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sz w:val="28"/>
          <w:szCs w:val="28"/>
          <w:lang w:val="ru-RU"/>
        </w:rPr>
        <w:t xml:space="preserve"> - использовании Интернета в педагогической деятельности, с целью информационного и научно–методического сопровождения образовательного процесса в ДОУ, как поиск дополнительной информации для НОД, расширения кругозора детей.</w:t>
      </w:r>
    </w:p>
    <w:p w:rsidR="00252B60" w:rsidRPr="00252B60" w:rsidRDefault="00252B60" w:rsidP="00252B6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Style w:val="211pt"/>
          <w:rFonts w:eastAsiaTheme="minorHAnsi" w:cs="Times New Roman"/>
          <w:sz w:val="28"/>
          <w:szCs w:val="28"/>
        </w:rPr>
      </w:pPr>
      <w:r w:rsidRPr="00252B60">
        <w:rPr>
          <w:rFonts w:ascii="Times New Roman" w:hAnsi="Times New Roman" w:cs="Times New Roman"/>
          <w:bCs/>
          <w:sz w:val="28"/>
          <w:szCs w:val="28"/>
          <w:u w:val="single"/>
          <w:lang w:val="ru-RU"/>
        </w:rPr>
        <w:t>Слабая сторона</w:t>
      </w:r>
      <w:r w:rsidRPr="00252B60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  <w:r w:rsidRPr="00252B60">
        <w:rPr>
          <w:rStyle w:val="211pt"/>
          <w:rFonts w:eastAsiaTheme="minorHAnsi" w:cs="Times New Roman"/>
          <w:sz w:val="28"/>
          <w:szCs w:val="28"/>
        </w:rPr>
        <w:t xml:space="preserve"> Отсутствие интерактивного оборудования в группах.</w:t>
      </w:r>
    </w:p>
    <w:p w:rsidR="00252B60" w:rsidRPr="00252B60" w:rsidRDefault="00252B60" w:rsidP="00C50623">
      <w:pPr>
        <w:pStyle w:val="ac"/>
        <w:numPr>
          <w:ilvl w:val="1"/>
          <w:numId w:val="26"/>
        </w:numPr>
        <w:tabs>
          <w:tab w:val="left" w:pos="567"/>
        </w:tabs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52B60">
        <w:rPr>
          <w:rFonts w:ascii="Times New Roman" w:eastAsia="Calibri" w:hAnsi="Times New Roman" w:cs="Times New Roman"/>
          <w:b/>
          <w:sz w:val="28"/>
          <w:szCs w:val="28"/>
        </w:rPr>
        <w:t>Взаимодействие</w:t>
      </w:r>
      <w:proofErr w:type="spellEnd"/>
      <w:r w:rsidRPr="00252B60">
        <w:rPr>
          <w:rFonts w:ascii="Times New Roman" w:eastAsia="Calibri" w:hAnsi="Times New Roman" w:cs="Times New Roman"/>
          <w:b/>
          <w:sz w:val="28"/>
          <w:szCs w:val="28"/>
        </w:rPr>
        <w:t xml:space="preserve"> ДОУ с </w:t>
      </w:r>
      <w:proofErr w:type="spellStart"/>
      <w:r w:rsidRPr="00252B60">
        <w:rPr>
          <w:rFonts w:ascii="Times New Roman" w:eastAsia="Calibri" w:hAnsi="Times New Roman" w:cs="Times New Roman"/>
          <w:b/>
          <w:sz w:val="28"/>
          <w:szCs w:val="28"/>
        </w:rPr>
        <w:t>родителями</w:t>
      </w:r>
      <w:proofErr w:type="spellEnd"/>
    </w:p>
    <w:p w:rsidR="00252B60" w:rsidRPr="00252B60" w:rsidRDefault="00252B60" w:rsidP="00252B60">
      <w:pPr>
        <w:ind w:left="720" w:hanging="72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52B60">
        <w:rPr>
          <w:rFonts w:ascii="Times New Roman" w:eastAsia="Calibri" w:hAnsi="Times New Roman" w:cs="Times New Roman"/>
          <w:b/>
          <w:sz w:val="28"/>
          <w:szCs w:val="28"/>
        </w:rPr>
        <w:t>(</w:t>
      </w:r>
      <w:proofErr w:type="spellStart"/>
      <w:proofErr w:type="gramStart"/>
      <w:r w:rsidRPr="00252B60">
        <w:rPr>
          <w:rFonts w:ascii="Times New Roman" w:eastAsia="Calibri" w:hAnsi="Times New Roman" w:cs="Times New Roman"/>
          <w:b/>
          <w:sz w:val="28"/>
          <w:szCs w:val="28"/>
        </w:rPr>
        <w:t>законными</w:t>
      </w:r>
      <w:proofErr w:type="spellEnd"/>
      <w:proofErr w:type="gramEnd"/>
      <w:r w:rsidR="00F92757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52B60">
        <w:rPr>
          <w:rFonts w:ascii="Times New Roman" w:eastAsia="Calibri" w:hAnsi="Times New Roman" w:cs="Times New Roman"/>
          <w:b/>
          <w:sz w:val="28"/>
          <w:szCs w:val="28"/>
        </w:rPr>
        <w:t>представителями</w:t>
      </w:r>
      <w:proofErr w:type="spellEnd"/>
      <w:r w:rsidRPr="00252B60">
        <w:rPr>
          <w:rFonts w:ascii="Times New Roman" w:eastAsia="Calibri" w:hAnsi="Times New Roman" w:cs="Times New Roman"/>
          <w:b/>
          <w:sz w:val="28"/>
          <w:szCs w:val="28"/>
        </w:rPr>
        <w:t xml:space="preserve">) </w:t>
      </w:r>
      <w:proofErr w:type="spellStart"/>
      <w:r w:rsidRPr="00252B60">
        <w:rPr>
          <w:rFonts w:ascii="Times New Roman" w:eastAsia="Calibri" w:hAnsi="Times New Roman" w:cs="Times New Roman"/>
          <w:b/>
          <w:sz w:val="28"/>
          <w:szCs w:val="28"/>
        </w:rPr>
        <w:t>воспитанников</w:t>
      </w:r>
      <w:proofErr w:type="spellEnd"/>
    </w:p>
    <w:p w:rsidR="00252B60" w:rsidRPr="00252B60" w:rsidRDefault="00252B60" w:rsidP="00252B60">
      <w:pPr>
        <w:tabs>
          <w:tab w:val="left" w:pos="0"/>
        </w:tabs>
        <w:spacing w:after="200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52B60">
        <w:rPr>
          <w:rFonts w:ascii="Times New Roman" w:eastAsia="Calibri" w:hAnsi="Times New Roman" w:cs="Times New Roman"/>
          <w:sz w:val="28"/>
          <w:szCs w:val="28"/>
          <w:lang w:val="ru-RU"/>
        </w:rPr>
        <w:t>Взаимодействие с родителями – одно из непременных условий в системе комплексного сопровождения детей в ДОУ.</w:t>
      </w:r>
    </w:p>
    <w:p w:rsidR="00252B60" w:rsidRPr="00252B60" w:rsidRDefault="00252B60" w:rsidP="00252B60">
      <w:pPr>
        <w:tabs>
          <w:tab w:val="left" w:pos="0"/>
        </w:tabs>
        <w:ind w:firstLine="426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2B6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Наш опыт показывает, что большинство родителей первоначально не готовы к адекватному взаимодействию и взаимопониманию в силу того, что их взгляд на собственного ребенка и его перспективы не совпадает с оценками специалистов и педагогов. </w:t>
      </w:r>
    </w:p>
    <w:p w:rsidR="00252B60" w:rsidRPr="00252B60" w:rsidRDefault="00252B60" w:rsidP="00252B60">
      <w:pPr>
        <w:shd w:val="clear" w:color="auto" w:fill="FFFFFF"/>
        <w:tabs>
          <w:tab w:val="left" w:pos="993"/>
        </w:tabs>
        <w:ind w:right="113" w:firstLine="567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sz w:val="28"/>
          <w:szCs w:val="28"/>
          <w:lang w:val="ru-RU"/>
        </w:rPr>
        <w:t>Профилактическая и консультационная работа велась по трем направлениям: с педагогами, родителями и детьми.</w:t>
      </w:r>
    </w:p>
    <w:p w:rsidR="00252B60" w:rsidRPr="00252B60" w:rsidRDefault="00252B60" w:rsidP="00252B60">
      <w:pPr>
        <w:tabs>
          <w:tab w:val="left" w:pos="0"/>
        </w:tabs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</w:pPr>
      <w:r w:rsidRPr="00252B60"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>В 2018-2019 учебном году проведены следующие мероприятия:</w:t>
      </w:r>
    </w:p>
    <w:p w:rsidR="00252B60" w:rsidRPr="00252B60" w:rsidRDefault="00252B60" w:rsidP="00C50623">
      <w:pPr>
        <w:numPr>
          <w:ilvl w:val="0"/>
          <w:numId w:val="25"/>
        </w:numPr>
        <w:tabs>
          <w:tab w:val="clear" w:pos="720"/>
          <w:tab w:val="num" w:pos="567"/>
        </w:tabs>
        <w:ind w:left="0" w:firstLine="36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52B6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«Здравствуй детский сад» - </w:t>
      </w:r>
      <w:proofErr w:type="spellStart"/>
      <w:r w:rsidRPr="00252B60">
        <w:rPr>
          <w:rFonts w:ascii="Times New Roman" w:eastAsia="Calibri" w:hAnsi="Times New Roman" w:cs="Times New Roman"/>
          <w:sz w:val="28"/>
          <w:szCs w:val="28"/>
          <w:lang w:val="ru-RU"/>
        </w:rPr>
        <w:t>общесадовское</w:t>
      </w:r>
      <w:proofErr w:type="spellEnd"/>
      <w:r w:rsidRPr="00252B6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родительское собрание;</w:t>
      </w:r>
    </w:p>
    <w:p w:rsidR="00252B60" w:rsidRPr="00252B60" w:rsidRDefault="00252B60" w:rsidP="00C50623">
      <w:pPr>
        <w:numPr>
          <w:ilvl w:val="0"/>
          <w:numId w:val="25"/>
        </w:numPr>
        <w:tabs>
          <w:tab w:val="clear" w:pos="720"/>
          <w:tab w:val="num" w:pos="567"/>
        </w:tabs>
        <w:ind w:left="0" w:firstLine="36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52B6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Групповые собрания «Обучение и воспитание детей в ДОУ», «Психологические особенности данного возраста». </w:t>
      </w:r>
      <w:r w:rsidRPr="00252B60">
        <w:rPr>
          <w:rFonts w:ascii="Times New Roman" w:eastAsia="Calibri" w:hAnsi="Times New Roman" w:cs="Times New Roman"/>
          <w:iCs/>
          <w:sz w:val="28"/>
          <w:szCs w:val="28"/>
          <w:lang w:val="ru-RU"/>
        </w:rPr>
        <w:t xml:space="preserve">Цель: </w:t>
      </w:r>
      <w:r w:rsidRPr="00252B60">
        <w:rPr>
          <w:rFonts w:ascii="Times New Roman" w:eastAsia="Calibri" w:hAnsi="Times New Roman" w:cs="Times New Roman"/>
          <w:sz w:val="28"/>
          <w:szCs w:val="28"/>
          <w:lang w:val="ru-RU"/>
        </w:rPr>
        <w:t>Раскрыть перед родителями важные стороны психическо</w:t>
      </w:r>
      <w:r w:rsidRPr="00252B60">
        <w:rPr>
          <w:rFonts w:ascii="Times New Roman" w:eastAsia="Calibri" w:hAnsi="Times New Roman" w:cs="Times New Roman"/>
          <w:sz w:val="28"/>
          <w:szCs w:val="28"/>
          <w:lang w:val="ru-RU"/>
        </w:rPr>
        <w:softHyphen/>
        <w:t>го развития ребенка. Дать родителям знания, которые помогут им «повернуться лицом» к ребенку, заложат умение самокритично оценивать соб</w:t>
      </w:r>
      <w:r w:rsidRPr="00252B60">
        <w:rPr>
          <w:rFonts w:ascii="Times New Roman" w:eastAsia="Calibri" w:hAnsi="Times New Roman" w:cs="Times New Roman"/>
          <w:sz w:val="28"/>
          <w:szCs w:val="28"/>
          <w:lang w:val="ru-RU"/>
        </w:rPr>
        <w:softHyphen/>
        <w:t>ственные воспитательные воздействия, смотреть на ситуацию гла</w:t>
      </w:r>
      <w:r w:rsidRPr="00252B60">
        <w:rPr>
          <w:rFonts w:ascii="Times New Roman" w:eastAsia="Calibri" w:hAnsi="Times New Roman" w:cs="Times New Roman"/>
          <w:sz w:val="28"/>
          <w:szCs w:val="28"/>
          <w:lang w:val="ru-RU"/>
        </w:rPr>
        <w:softHyphen/>
        <w:t>зами ребенка; научить родителей методам и приемам, применяемым в воспитательном процессе дошкольного учреждения;</w:t>
      </w:r>
    </w:p>
    <w:p w:rsidR="00252B60" w:rsidRPr="00252B60" w:rsidRDefault="00252B60" w:rsidP="00C50623">
      <w:pPr>
        <w:numPr>
          <w:ilvl w:val="0"/>
          <w:numId w:val="25"/>
        </w:numPr>
        <w:tabs>
          <w:tab w:val="clear" w:pos="720"/>
          <w:tab w:val="num" w:pos="567"/>
        </w:tabs>
        <w:ind w:left="0" w:firstLine="36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52B60">
        <w:rPr>
          <w:rFonts w:ascii="Times New Roman" w:eastAsia="Calibri" w:hAnsi="Times New Roman" w:cs="Times New Roman"/>
          <w:sz w:val="28"/>
          <w:szCs w:val="28"/>
          <w:lang w:val="ru-RU"/>
        </w:rPr>
        <w:t>Индивидуальное консультирование специалистов ДОУ по возникающим проблемам в воспитании дошкольников (сбор информации);</w:t>
      </w:r>
    </w:p>
    <w:p w:rsidR="00252B60" w:rsidRPr="00252B60" w:rsidRDefault="00252B60" w:rsidP="00C50623">
      <w:pPr>
        <w:numPr>
          <w:ilvl w:val="0"/>
          <w:numId w:val="25"/>
        </w:numPr>
        <w:tabs>
          <w:tab w:val="clear" w:pos="720"/>
          <w:tab w:val="num" w:pos="567"/>
        </w:tabs>
        <w:ind w:left="0" w:firstLine="36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52B60">
        <w:rPr>
          <w:rFonts w:ascii="Times New Roman" w:eastAsia="Calibri" w:hAnsi="Times New Roman" w:cs="Times New Roman"/>
          <w:sz w:val="28"/>
          <w:szCs w:val="28"/>
          <w:lang w:val="ru-RU"/>
        </w:rPr>
        <w:t>Семинар-практикум «Здоровье наших детей» (характеристика физических и психических особенностей ребенка) – по группам;</w:t>
      </w:r>
    </w:p>
    <w:p w:rsidR="00252B60" w:rsidRPr="00252B60" w:rsidRDefault="00252B60" w:rsidP="00C50623">
      <w:pPr>
        <w:numPr>
          <w:ilvl w:val="0"/>
          <w:numId w:val="25"/>
        </w:numPr>
        <w:tabs>
          <w:tab w:val="clear" w:pos="720"/>
          <w:tab w:val="num" w:pos="567"/>
        </w:tabs>
        <w:ind w:left="0" w:firstLine="36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52B6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«Профилактика простудных заболеваний» - </w:t>
      </w:r>
      <w:proofErr w:type="spellStart"/>
      <w:r w:rsidRPr="00252B60">
        <w:rPr>
          <w:rFonts w:ascii="Times New Roman" w:eastAsia="Calibri" w:hAnsi="Times New Roman" w:cs="Times New Roman"/>
          <w:sz w:val="28"/>
          <w:szCs w:val="28"/>
          <w:lang w:val="ru-RU"/>
        </w:rPr>
        <w:t>общесадовское</w:t>
      </w:r>
      <w:proofErr w:type="spellEnd"/>
      <w:r w:rsidRPr="00252B6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родительское собрание;</w:t>
      </w:r>
    </w:p>
    <w:p w:rsidR="00252B60" w:rsidRPr="00252B60" w:rsidRDefault="00252B60" w:rsidP="00C50623">
      <w:pPr>
        <w:numPr>
          <w:ilvl w:val="0"/>
          <w:numId w:val="25"/>
        </w:numPr>
        <w:tabs>
          <w:tab w:val="clear" w:pos="720"/>
          <w:tab w:val="num" w:pos="567"/>
        </w:tabs>
        <w:ind w:left="0"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52B60">
        <w:rPr>
          <w:rFonts w:ascii="Times New Roman" w:eastAsia="Calibri" w:hAnsi="Times New Roman" w:cs="Times New Roman"/>
          <w:sz w:val="28"/>
          <w:szCs w:val="28"/>
        </w:rPr>
        <w:t>Акция</w:t>
      </w:r>
      <w:proofErr w:type="spellEnd"/>
      <w:r w:rsidRPr="00252B60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proofErr w:type="spellStart"/>
      <w:r w:rsidRPr="00252B60">
        <w:rPr>
          <w:rFonts w:ascii="Times New Roman" w:eastAsia="Calibri" w:hAnsi="Times New Roman" w:cs="Times New Roman"/>
          <w:sz w:val="28"/>
          <w:szCs w:val="28"/>
        </w:rPr>
        <w:t>Благоустройство</w:t>
      </w:r>
      <w:proofErr w:type="spellEnd"/>
      <w:r w:rsidR="00F9275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2B60">
        <w:rPr>
          <w:rFonts w:ascii="Times New Roman" w:eastAsia="Calibri" w:hAnsi="Times New Roman" w:cs="Times New Roman"/>
          <w:sz w:val="28"/>
          <w:szCs w:val="28"/>
        </w:rPr>
        <w:t>участка</w:t>
      </w:r>
      <w:proofErr w:type="spellEnd"/>
      <w:r w:rsidR="00F9275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2B60">
        <w:rPr>
          <w:rFonts w:ascii="Times New Roman" w:eastAsia="Calibri" w:hAnsi="Times New Roman" w:cs="Times New Roman"/>
          <w:sz w:val="28"/>
          <w:szCs w:val="28"/>
        </w:rPr>
        <w:t>зимой</w:t>
      </w:r>
      <w:proofErr w:type="spellEnd"/>
      <w:r w:rsidRPr="00252B60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252B60" w:rsidRPr="00252B60" w:rsidRDefault="00252B60" w:rsidP="00C50623">
      <w:pPr>
        <w:numPr>
          <w:ilvl w:val="0"/>
          <w:numId w:val="25"/>
        </w:numPr>
        <w:tabs>
          <w:tab w:val="clear" w:pos="720"/>
        </w:tabs>
        <w:ind w:left="0" w:firstLine="36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52B60">
        <w:rPr>
          <w:rFonts w:ascii="Times New Roman" w:eastAsia="Calibri" w:hAnsi="Times New Roman" w:cs="Times New Roman"/>
          <w:sz w:val="28"/>
          <w:szCs w:val="28"/>
          <w:lang w:val="ru-RU"/>
        </w:rPr>
        <w:t>Психолого-педагогическое консультирование «Зачем детям нужна мама?»;</w:t>
      </w:r>
    </w:p>
    <w:p w:rsidR="00252B60" w:rsidRPr="00252B60" w:rsidRDefault="00252B60" w:rsidP="00C50623">
      <w:pPr>
        <w:numPr>
          <w:ilvl w:val="0"/>
          <w:numId w:val="25"/>
        </w:numPr>
        <w:tabs>
          <w:tab w:val="clear" w:pos="720"/>
        </w:tabs>
        <w:ind w:left="0" w:firstLine="36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52B60"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Анкетирование родителей по вопросам правового воспитания детей;</w:t>
      </w:r>
    </w:p>
    <w:p w:rsidR="00252B60" w:rsidRPr="00252B60" w:rsidRDefault="00252B60" w:rsidP="00C50623">
      <w:pPr>
        <w:numPr>
          <w:ilvl w:val="0"/>
          <w:numId w:val="25"/>
        </w:numPr>
        <w:tabs>
          <w:tab w:val="clear" w:pos="720"/>
        </w:tabs>
        <w:ind w:left="0" w:firstLine="36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52B60">
        <w:rPr>
          <w:rFonts w:ascii="Times New Roman" w:eastAsia="Calibri" w:hAnsi="Times New Roman" w:cs="Times New Roman"/>
          <w:sz w:val="28"/>
          <w:szCs w:val="28"/>
          <w:lang w:val="ru-RU"/>
        </w:rPr>
        <w:t>Привлечение родителей к участию в: Фотовыставке «Наши замечательные мальчики», «Твои защитники», «Наши обаятельные девочки».</w:t>
      </w:r>
    </w:p>
    <w:p w:rsidR="00252B60" w:rsidRPr="00252B60" w:rsidRDefault="00252B60" w:rsidP="00C50623">
      <w:pPr>
        <w:numPr>
          <w:ilvl w:val="0"/>
          <w:numId w:val="25"/>
        </w:numPr>
        <w:tabs>
          <w:tab w:val="clear" w:pos="720"/>
        </w:tabs>
        <w:ind w:left="0"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52B60">
        <w:rPr>
          <w:rFonts w:ascii="Times New Roman" w:eastAsia="Calibri" w:hAnsi="Times New Roman" w:cs="Times New Roman"/>
          <w:sz w:val="28"/>
          <w:szCs w:val="28"/>
        </w:rPr>
        <w:t>Конкурс</w:t>
      </w:r>
      <w:proofErr w:type="spellEnd"/>
      <w:r w:rsidRPr="00252B60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proofErr w:type="spellStart"/>
      <w:r w:rsidRPr="00252B60">
        <w:rPr>
          <w:rFonts w:ascii="Times New Roman" w:eastAsia="Calibri" w:hAnsi="Times New Roman" w:cs="Times New Roman"/>
          <w:sz w:val="28"/>
          <w:szCs w:val="28"/>
        </w:rPr>
        <w:t>Родительское</w:t>
      </w:r>
      <w:proofErr w:type="spellEnd"/>
      <w:r w:rsidR="00F9275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2B60">
        <w:rPr>
          <w:rFonts w:ascii="Times New Roman" w:eastAsia="Calibri" w:hAnsi="Times New Roman" w:cs="Times New Roman"/>
          <w:sz w:val="28"/>
          <w:szCs w:val="28"/>
        </w:rPr>
        <w:t>собрание</w:t>
      </w:r>
      <w:proofErr w:type="spellEnd"/>
      <w:r w:rsidRPr="00252B60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252B60" w:rsidRPr="00252B60" w:rsidRDefault="00252B60" w:rsidP="00C50623">
      <w:pPr>
        <w:numPr>
          <w:ilvl w:val="0"/>
          <w:numId w:val="25"/>
        </w:numPr>
        <w:tabs>
          <w:tab w:val="clear" w:pos="720"/>
        </w:tabs>
        <w:ind w:left="0" w:firstLine="36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52B6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Круглый стол с участием родителей </w:t>
      </w:r>
      <w:r w:rsidRPr="00215BA5">
        <w:rPr>
          <w:rFonts w:ascii="Times New Roman" w:eastAsia="Calibri" w:hAnsi="Times New Roman" w:cs="Times New Roman"/>
          <w:bCs/>
          <w:lang w:val="ru-RU"/>
        </w:rPr>
        <w:t>СОВРЕМЕННЫЕ ПРОБЛЕМЫ ВЗАИМОДЕЙСТВИЯ ДЕТСКОГО САДА И СЕМЬИ</w:t>
      </w:r>
      <w:r w:rsidRPr="00252B60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. Цель: формировании умений дифференцированно подходить к организации работы с родителями и находить оптимальные пути разрешения конфликтов;</w:t>
      </w:r>
    </w:p>
    <w:p w:rsidR="00252B60" w:rsidRPr="00252B60" w:rsidRDefault="00252B60" w:rsidP="00C50623">
      <w:pPr>
        <w:numPr>
          <w:ilvl w:val="0"/>
          <w:numId w:val="25"/>
        </w:numPr>
        <w:tabs>
          <w:tab w:val="clear" w:pos="720"/>
        </w:tabs>
        <w:ind w:left="0" w:firstLine="360"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  <w:r w:rsidRPr="00252B60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Открытые мероприятия для родителей под девизом «Неделя ДОБРА»: </w:t>
      </w:r>
    </w:p>
    <w:p w:rsidR="00252B60" w:rsidRPr="00252B60" w:rsidRDefault="00252B60" w:rsidP="00252B60">
      <w:pPr>
        <w:ind w:firstLine="360"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  <w:r w:rsidRPr="00252B60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– праздничный досуг «Радуга мира»,</w:t>
      </w:r>
    </w:p>
    <w:p w:rsidR="00252B60" w:rsidRPr="00252B60" w:rsidRDefault="00252B60" w:rsidP="00252B60">
      <w:pPr>
        <w:ind w:firstLine="360"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  <w:r w:rsidRPr="00252B60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– музыкальная гостиная «Русская поэзия»,</w:t>
      </w:r>
    </w:p>
    <w:p w:rsidR="00252B60" w:rsidRPr="00252B60" w:rsidRDefault="00252B60" w:rsidP="00252B60">
      <w:pPr>
        <w:ind w:firstLine="360"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  <w:r w:rsidRPr="00252B60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–  концерты,</w:t>
      </w:r>
    </w:p>
    <w:p w:rsidR="00252B60" w:rsidRPr="00252B60" w:rsidRDefault="00252B60" w:rsidP="00252B60">
      <w:pPr>
        <w:ind w:firstLine="360"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  <w:r w:rsidRPr="00252B60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– театрализованные представления,</w:t>
      </w:r>
    </w:p>
    <w:p w:rsidR="00252B60" w:rsidRPr="00252B60" w:rsidRDefault="00252B60" w:rsidP="00252B60">
      <w:pPr>
        <w:ind w:firstLine="360"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  <w:r w:rsidRPr="00252B60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– открытые занятия подготовительных к школе групп (для родителей).</w:t>
      </w:r>
    </w:p>
    <w:p w:rsidR="00252B60" w:rsidRPr="00252B60" w:rsidRDefault="00252B60" w:rsidP="00252B60">
      <w:pPr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52B6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Ежемесячно сайт </w:t>
      </w:r>
      <w:r w:rsidRPr="00252B60">
        <w:rPr>
          <w:rFonts w:ascii="Times New Roman" w:eastAsia="Calibri" w:hAnsi="Times New Roman" w:cs="Times New Roman"/>
          <w:sz w:val="28"/>
          <w:szCs w:val="28"/>
          <w:u w:val="single"/>
        </w:rPr>
        <w:t>http</w:t>
      </w:r>
      <w:r w:rsidRPr="00252B60"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>://</w:t>
      </w:r>
      <w:proofErr w:type="spellStart"/>
      <w:r w:rsidRPr="00252B60">
        <w:rPr>
          <w:rFonts w:ascii="Times New Roman" w:eastAsia="Calibri" w:hAnsi="Times New Roman" w:cs="Times New Roman"/>
          <w:sz w:val="28"/>
          <w:szCs w:val="28"/>
          <w:u w:val="single"/>
        </w:rPr>
        <w:t>ulibka</w:t>
      </w:r>
      <w:proofErr w:type="spellEnd"/>
      <w:r w:rsidRPr="00252B60"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>30.</w:t>
      </w:r>
      <w:r w:rsidRPr="00252B60">
        <w:rPr>
          <w:rFonts w:ascii="Times New Roman" w:eastAsia="Calibri" w:hAnsi="Times New Roman" w:cs="Times New Roman"/>
          <w:sz w:val="28"/>
          <w:szCs w:val="28"/>
          <w:u w:val="single"/>
        </w:rPr>
        <w:t>m</w:t>
      </w:r>
      <w:r w:rsidRPr="00252B60"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>-</w:t>
      </w:r>
      <w:r w:rsidRPr="00252B60">
        <w:rPr>
          <w:rFonts w:ascii="Times New Roman" w:eastAsia="Calibri" w:hAnsi="Times New Roman" w:cs="Times New Roman"/>
          <w:sz w:val="28"/>
          <w:szCs w:val="28"/>
          <w:u w:val="single"/>
        </w:rPr>
        <w:t>kurgan</w:t>
      </w:r>
      <w:r w:rsidRPr="00252B60"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>.</w:t>
      </w:r>
      <w:proofErr w:type="spellStart"/>
      <w:r w:rsidRPr="00252B60">
        <w:rPr>
          <w:rFonts w:ascii="Times New Roman" w:eastAsia="Calibri" w:hAnsi="Times New Roman" w:cs="Times New Roman"/>
          <w:sz w:val="28"/>
          <w:szCs w:val="28"/>
          <w:u w:val="single"/>
        </w:rPr>
        <w:t>ru</w:t>
      </w:r>
      <w:proofErr w:type="spellEnd"/>
      <w:r w:rsidRPr="00252B60">
        <w:rPr>
          <w:rFonts w:ascii="Times New Roman" w:eastAsia="Calibri" w:hAnsi="Times New Roman" w:cs="Times New Roman"/>
          <w:sz w:val="28"/>
          <w:szCs w:val="28"/>
          <w:lang w:val="ru-RU"/>
        </w:rPr>
        <w:t>, информирует о том, что происходит в детском саду, какие мероприятия организуются в ДОУ. Наибольшей популярностью пользуется страничка «Для родителей», которая представляет собой советы-подсказки, помогающие выбрать верное поведение в той или иной ситуации, связанной с воспитанием детей.</w:t>
      </w:r>
    </w:p>
    <w:p w:rsidR="00252B60" w:rsidRPr="00252B60" w:rsidRDefault="00252B60" w:rsidP="00252B60">
      <w:pPr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2B60">
        <w:rPr>
          <w:rFonts w:ascii="Times New Roman" w:eastAsia="Calibri" w:hAnsi="Times New Roman" w:cs="Times New Roman"/>
          <w:sz w:val="28"/>
          <w:szCs w:val="28"/>
          <w:lang w:val="ru-RU"/>
        </w:rPr>
        <w:t>Родители на протяжении всего учебного года участвовали в создании развивающей среды в группах, в праздниках и развлечениях, проводимых воспитателями и специалистами ДОУ, в создании проектов по тематическим неделям и в п</w:t>
      </w:r>
      <w:r w:rsidRPr="00252B60">
        <w:rPr>
          <w:rFonts w:ascii="Times New Roman" w:hAnsi="Times New Roman" w:cs="Times New Roman"/>
          <w:sz w:val="28"/>
          <w:szCs w:val="28"/>
          <w:lang w:val="ru-RU"/>
        </w:rPr>
        <w:t>роведение психологических недель (ноябрь).</w:t>
      </w:r>
    </w:p>
    <w:p w:rsidR="00252B60" w:rsidRPr="00252B60" w:rsidRDefault="00252B60" w:rsidP="00252B60">
      <w:pPr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59"/>
        <w:gridCol w:w="4011"/>
      </w:tblGrid>
      <w:tr w:rsidR="00252B60" w:rsidRPr="00252B60" w:rsidTr="00555E2B">
        <w:tc>
          <w:tcPr>
            <w:tcW w:w="5560" w:type="dxa"/>
          </w:tcPr>
          <w:p w:rsidR="00252B60" w:rsidRPr="00252B60" w:rsidRDefault="00252B60" w:rsidP="00555E2B">
            <w:pPr>
              <w:shd w:val="clear" w:color="auto" w:fill="FFFFFF"/>
              <w:autoSpaceDE w:val="0"/>
              <w:autoSpaceDN w:val="0"/>
              <w:adjustRightInd w:val="0"/>
              <w:ind w:left="567" w:hanging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252B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Сильная</w:t>
            </w:r>
            <w:proofErr w:type="spellEnd"/>
            <w:r w:rsidR="00070D2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52B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сторона</w:t>
            </w:r>
            <w:proofErr w:type="spellEnd"/>
          </w:p>
        </w:tc>
        <w:tc>
          <w:tcPr>
            <w:tcW w:w="4011" w:type="dxa"/>
          </w:tcPr>
          <w:p w:rsidR="00252B60" w:rsidRPr="00252B60" w:rsidRDefault="00252B60" w:rsidP="00555E2B">
            <w:pPr>
              <w:shd w:val="clear" w:color="auto" w:fill="FFFFFF"/>
              <w:autoSpaceDE w:val="0"/>
              <w:autoSpaceDN w:val="0"/>
              <w:adjustRightInd w:val="0"/>
              <w:ind w:left="567" w:hanging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252B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Слабая</w:t>
            </w:r>
            <w:proofErr w:type="spellEnd"/>
            <w:r w:rsidR="00070D2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52B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сторона</w:t>
            </w:r>
            <w:proofErr w:type="spellEnd"/>
          </w:p>
        </w:tc>
      </w:tr>
      <w:tr w:rsidR="00252B60" w:rsidRPr="00051B03" w:rsidTr="00555E2B">
        <w:tc>
          <w:tcPr>
            <w:tcW w:w="5560" w:type="dxa"/>
          </w:tcPr>
          <w:p w:rsidR="00252B60" w:rsidRPr="00252B60" w:rsidRDefault="00252B60" w:rsidP="00555E2B">
            <w:pPr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bCs/>
                <w:sz w:val="27"/>
                <w:szCs w:val="27"/>
                <w:lang w:val="ru-RU"/>
              </w:rPr>
            </w:pPr>
            <w:r w:rsidRPr="00252B60">
              <w:rPr>
                <w:rFonts w:ascii="Times New Roman" w:hAnsi="Times New Roman" w:cs="Times New Roman"/>
                <w:bCs/>
                <w:sz w:val="27"/>
                <w:szCs w:val="27"/>
                <w:lang w:val="ru-RU"/>
              </w:rPr>
              <w:t>В детском саду свободный выбор детям обеспечен в игровой и в самостоятельной деятельности.</w:t>
            </w:r>
          </w:p>
          <w:p w:rsidR="00252B60" w:rsidRPr="00252B60" w:rsidRDefault="00252B60" w:rsidP="00555E2B">
            <w:pPr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bCs/>
                <w:sz w:val="27"/>
                <w:szCs w:val="27"/>
                <w:lang w:val="ru-RU"/>
              </w:rPr>
            </w:pPr>
            <w:r w:rsidRPr="00252B60">
              <w:rPr>
                <w:rFonts w:ascii="Times New Roman" w:hAnsi="Times New Roman" w:cs="Times New Roman"/>
                <w:bCs/>
                <w:sz w:val="27"/>
                <w:szCs w:val="27"/>
                <w:lang w:val="ru-RU"/>
              </w:rPr>
              <w:t>Реализуется элементарное правовое просвещение родителей, сотрудников, детей, направленное на расширение правовой осведомленности.</w:t>
            </w:r>
          </w:p>
          <w:p w:rsidR="00252B60" w:rsidRPr="00252B60" w:rsidRDefault="00252B60" w:rsidP="00555E2B">
            <w:pPr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252B60">
              <w:rPr>
                <w:rFonts w:ascii="Times New Roman" w:hAnsi="Times New Roman" w:cs="Times New Roman"/>
                <w:bCs/>
                <w:sz w:val="27"/>
                <w:szCs w:val="27"/>
                <w:lang w:val="ru-RU"/>
              </w:rPr>
              <w:t>Педагоги побуждают детей всех возрастов проявлять активный познавательный интерес к миру, своему окружению; способствует усвоению норм и правил поведения, развитию чувств ответственности.</w:t>
            </w:r>
          </w:p>
        </w:tc>
        <w:tc>
          <w:tcPr>
            <w:tcW w:w="4011" w:type="dxa"/>
          </w:tcPr>
          <w:p w:rsidR="00252B60" w:rsidRPr="00252B60" w:rsidRDefault="00252B60" w:rsidP="00555E2B">
            <w:pPr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252B60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Технология формирования осознанного выбора еще недостаточно хорошо отработана и представлена.</w:t>
            </w:r>
          </w:p>
          <w:p w:rsidR="00252B60" w:rsidRPr="00252B60" w:rsidRDefault="00252B60" w:rsidP="00555E2B">
            <w:pPr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252B60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Индивидуализация образовательного процесса, включая предметно-пространственную среду, не носит системный характер, т.к. происходит омолаживание педагогического коллектива.</w:t>
            </w:r>
          </w:p>
        </w:tc>
      </w:tr>
    </w:tbl>
    <w:p w:rsidR="00252B60" w:rsidRPr="00252B60" w:rsidRDefault="00252B60" w:rsidP="00252B60">
      <w:pPr>
        <w:shd w:val="clear" w:color="auto" w:fill="FFFFFF"/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52B60" w:rsidRPr="00252B60" w:rsidRDefault="00252B60" w:rsidP="00252B60">
      <w:pPr>
        <w:shd w:val="clear" w:color="auto" w:fill="FFFFFF"/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b/>
          <w:sz w:val="28"/>
          <w:szCs w:val="28"/>
          <w:lang w:val="ru-RU"/>
        </w:rPr>
        <w:t xml:space="preserve">3.5. </w:t>
      </w:r>
      <w:r w:rsidRPr="00252B60">
        <w:rPr>
          <w:rFonts w:ascii="Times New Roman" w:hAnsi="Times New Roman" w:cs="Times New Roman"/>
          <w:b/>
          <w:sz w:val="32"/>
          <w:szCs w:val="28"/>
          <w:lang w:val="ru-RU"/>
        </w:rPr>
        <w:t>Определение возможных путей решения проблем</w:t>
      </w:r>
    </w:p>
    <w:p w:rsidR="00252B60" w:rsidRPr="00252B60" w:rsidRDefault="00252B60" w:rsidP="00252B6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sz w:val="28"/>
          <w:szCs w:val="28"/>
          <w:lang w:val="ru-RU"/>
        </w:rPr>
        <w:t>Таким образом, осуществляя проблемный анализ от результата к процессу и условиям, отмечая факторы роста инновационной деятельности ДОУ, необходимы системные изменения в образовательном учреждении и в формировании компетенций вы</w:t>
      </w:r>
      <w:r w:rsidRPr="00252B60">
        <w:rPr>
          <w:rFonts w:ascii="Times New Roman" w:hAnsi="Times New Roman" w:cs="Times New Roman"/>
          <w:sz w:val="28"/>
          <w:szCs w:val="28"/>
          <w:lang w:val="ru-RU"/>
        </w:rPr>
        <w:softHyphen/>
        <w:t>пускника ДОУ.</w:t>
      </w:r>
    </w:p>
    <w:p w:rsidR="00252B60" w:rsidRPr="00252B60" w:rsidRDefault="00252B60" w:rsidP="00252B6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sz w:val="28"/>
          <w:szCs w:val="28"/>
          <w:lang w:val="ru-RU"/>
        </w:rPr>
        <w:t>Наиболее актуальными проблемами в ДОУ являются:</w:t>
      </w:r>
    </w:p>
    <w:p w:rsidR="00252B60" w:rsidRPr="00252B60" w:rsidRDefault="00252B60" w:rsidP="00C50623">
      <w:pPr>
        <w:numPr>
          <w:ilvl w:val="0"/>
          <w:numId w:val="32"/>
        </w:numPr>
        <w:shd w:val="clear" w:color="auto" w:fill="FFFFFF"/>
        <w:autoSpaceDE w:val="0"/>
        <w:autoSpaceDN w:val="0"/>
        <w:adjustRightInd w:val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Правовая культура всех участников образовательного процесса не в полной мере соответствует современным требованиям и не всегда обеспечивает их правовое поведение.</w:t>
      </w:r>
    </w:p>
    <w:p w:rsidR="00252B60" w:rsidRPr="00252B60" w:rsidRDefault="00252B60" w:rsidP="00C50623">
      <w:pPr>
        <w:numPr>
          <w:ilvl w:val="0"/>
          <w:numId w:val="32"/>
        </w:numPr>
        <w:shd w:val="clear" w:color="auto" w:fill="FFFFFF"/>
        <w:autoSpaceDE w:val="0"/>
        <w:autoSpaceDN w:val="0"/>
        <w:adjustRightInd w:val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sz w:val="28"/>
          <w:szCs w:val="28"/>
          <w:lang w:val="ru-RU"/>
        </w:rPr>
        <w:t>Не выстроена работа с родителями по формированию ответственности за сохранение здоровья у своих детей.</w:t>
      </w:r>
    </w:p>
    <w:p w:rsidR="00252B60" w:rsidRPr="00252B60" w:rsidRDefault="00252B60" w:rsidP="00C50623">
      <w:pPr>
        <w:numPr>
          <w:ilvl w:val="0"/>
          <w:numId w:val="32"/>
        </w:numPr>
        <w:shd w:val="clear" w:color="auto" w:fill="FFFFFF"/>
        <w:autoSpaceDE w:val="0"/>
        <w:autoSpaceDN w:val="0"/>
        <w:adjustRightInd w:val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sz w:val="28"/>
          <w:szCs w:val="28"/>
          <w:lang w:val="ru-RU"/>
        </w:rPr>
        <w:t>Не в полной мере ведется работа с родителями по экологическому воспитанию.</w:t>
      </w:r>
    </w:p>
    <w:p w:rsidR="00252B60" w:rsidRPr="00252B60" w:rsidRDefault="00252B60" w:rsidP="00C50623">
      <w:pPr>
        <w:numPr>
          <w:ilvl w:val="0"/>
          <w:numId w:val="32"/>
        </w:numPr>
        <w:shd w:val="clear" w:color="auto" w:fill="FFFFFF"/>
        <w:autoSpaceDE w:val="0"/>
        <w:autoSpaceDN w:val="0"/>
        <w:adjustRightInd w:val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sz w:val="28"/>
          <w:szCs w:val="28"/>
          <w:lang w:val="ru-RU"/>
        </w:rPr>
        <w:t>Не у всех педагогов и специалистов достаточно высокий уровень профессионализма и компетентности владения навыками исследовательской работы.</w:t>
      </w:r>
    </w:p>
    <w:p w:rsidR="00252B60" w:rsidRPr="00252B60" w:rsidRDefault="00252B60" w:rsidP="00C50623">
      <w:pPr>
        <w:numPr>
          <w:ilvl w:val="0"/>
          <w:numId w:val="32"/>
        </w:numPr>
        <w:shd w:val="clear" w:color="auto" w:fill="FFFFFF"/>
        <w:autoSpaceDE w:val="0"/>
        <w:autoSpaceDN w:val="0"/>
        <w:adjustRightInd w:val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sz w:val="28"/>
          <w:szCs w:val="28"/>
          <w:lang w:val="ru-RU"/>
        </w:rPr>
        <w:t>Родительская общественность недостаточно включена в планирование работы ДОУ.</w:t>
      </w:r>
    </w:p>
    <w:p w:rsidR="00252B60" w:rsidRPr="00252B60" w:rsidRDefault="00252B60" w:rsidP="00C50623">
      <w:pPr>
        <w:numPr>
          <w:ilvl w:val="0"/>
          <w:numId w:val="32"/>
        </w:numPr>
        <w:shd w:val="clear" w:color="auto" w:fill="FFFFFF"/>
        <w:autoSpaceDE w:val="0"/>
        <w:autoSpaceDN w:val="0"/>
        <w:adjustRightInd w:val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sz w:val="28"/>
          <w:szCs w:val="28"/>
          <w:lang w:val="ru-RU"/>
        </w:rPr>
        <w:t>Система работы со школой носит односторонний характер и не затрагивает содержание образования.</w:t>
      </w:r>
    </w:p>
    <w:p w:rsidR="00252B60" w:rsidRPr="00252B60" w:rsidRDefault="00252B60" w:rsidP="00C50623">
      <w:pPr>
        <w:numPr>
          <w:ilvl w:val="0"/>
          <w:numId w:val="32"/>
        </w:numPr>
        <w:shd w:val="clear" w:color="auto" w:fill="FFFFFF"/>
        <w:autoSpaceDE w:val="0"/>
        <w:autoSpaceDN w:val="0"/>
        <w:adjustRightInd w:val="0"/>
        <w:ind w:left="0" w:firstLine="426"/>
        <w:jc w:val="both"/>
        <w:rPr>
          <w:rStyle w:val="211pt"/>
          <w:rFonts w:eastAsiaTheme="minorHAnsi" w:cs="Times New Roman"/>
          <w:sz w:val="28"/>
          <w:szCs w:val="28"/>
        </w:rPr>
      </w:pPr>
      <w:r w:rsidRPr="00252B60">
        <w:rPr>
          <w:rStyle w:val="211pt"/>
          <w:rFonts w:eastAsiaTheme="minorHAnsi" w:cs="Times New Roman"/>
          <w:sz w:val="28"/>
          <w:szCs w:val="28"/>
        </w:rPr>
        <w:t>Отсутствие интерактивного оборудования в группах.</w:t>
      </w:r>
    </w:p>
    <w:p w:rsidR="00252B60" w:rsidRPr="00252B60" w:rsidRDefault="00252B60" w:rsidP="00C50623">
      <w:pPr>
        <w:numPr>
          <w:ilvl w:val="0"/>
          <w:numId w:val="32"/>
        </w:numPr>
        <w:shd w:val="clear" w:color="auto" w:fill="FFFFFF"/>
        <w:autoSpaceDE w:val="0"/>
        <w:autoSpaceDN w:val="0"/>
        <w:adjustRightInd w:val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sz w:val="28"/>
          <w:szCs w:val="28"/>
          <w:lang w:val="ru-RU"/>
        </w:rPr>
        <w:t>Не все педагоги стремятся выстраивать образовательную деятельность на основе взаимодействия с детьми, ориентируясь на интересы и возможности ребёнка, не всегда признают за ребёнком право на выбор.</w:t>
      </w:r>
    </w:p>
    <w:p w:rsidR="00252B60" w:rsidRPr="00252B60" w:rsidRDefault="00252B60" w:rsidP="00C50623">
      <w:pPr>
        <w:numPr>
          <w:ilvl w:val="0"/>
          <w:numId w:val="32"/>
        </w:numPr>
        <w:shd w:val="clear" w:color="auto" w:fill="FFFFFF"/>
        <w:autoSpaceDE w:val="0"/>
        <w:autoSpaceDN w:val="0"/>
        <w:adjustRightInd w:val="0"/>
        <w:spacing w:after="120"/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52B60">
        <w:rPr>
          <w:rFonts w:ascii="Times New Roman" w:hAnsi="Times New Roman" w:cs="Times New Roman"/>
          <w:sz w:val="28"/>
          <w:szCs w:val="28"/>
          <w:lang w:val="ru-RU"/>
        </w:rPr>
        <w:t>Трансформируемость</w:t>
      </w:r>
      <w:proofErr w:type="spellEnd"/>
      <w:r w:rsidRPr="00252B6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52B60">
        <w:rPr>
          <w:rFonts w:ascii="Times New Roman" w:hAnsi="Times New Roman" w:cs="Times New Roman"/>
          <w:sz w:val="28"/>
          <w:szCs w:val="28"/>
          <w:lang w:val="ru-RU"/>
        </w:rPr>
        <w:t>полифункциональность</w:t>
      </w:r>
      <w:proofErr w:type="spellEnd"/>
      <w:r w:rsidRPr="00252B60">
        <w:rPr>
          <w:rFonts w:ascii="Times New Roman" w:hAnsi="Times New Roman" w:cs="Times New Roman"/>
          <w:sz w:val="28"/>
          <w:szCs w:val="28"/>
          <w:lang w:val="ru-RU"/>
        </w:rPr>
        <w:t>, вариативность и содержательная насыщенность помещений не в полной мере отвечают требованиям ФГОС ДО. Наличие в групповых помещениях большого количества стационарной мебели создаёт трудность у педагогов в создании развивающей предметно-пространственной среды.</w:t>
      </w:r>
    </w:p>
    <w:p w:rsidR="00252B60" w:rsidRPr="00252B60" w:rsidRDefault="00252B60" w:rsidP="00252B6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sz w:val="28"/>
          <w:szCs w:val="28"/>
          <w:lang w:val="ru-RU"/>
        </w:rPr>
        <w:t xml:space="preserve">Выделенные проблемы и пути их решения определяют перспективы развития ДОУ. Обновления и реконструкции образовательного процесса не могут пройти одномоментно. </w:t>
      </w:r>
    </w:p>
    <w:p w:rsidR="00252B60" w:rsidRPr="00252B60" w:rsidRDefault="00252B60" w:rsidP="00252B6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52B60" w:rsidRPr="00252B60" w:rsidRDefault="00252B60" w:rsidP="00252B60">
      <w:pPr>
        <w:shd w:val="clear" w:color="auto" w:fill="FFFFFF"/>
        <w:autoSpaceDE w:val="0"/>
        <w:autoSpaceDN w:val="0"/>
        <w:adjustRightInd w:val="0"/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252B60">
        <w:rPr>
          <w:rFonts w:ascii="Times New Roman" w:hAnsi="Times New Roman" w:cs="Times New Roman"/>
          <w:sz w:val="28"/>
          <w:szCs w:val="28"/>
          <w:lang w:val="ru-RU"/>
        </w:rPr>
        <w:t>Программа развития  на 2019-2023  г.г. призвана осуществить переход от актуального развития ДОУ к инновационному постепенно, обдуманно, исключая стрессы и перегруженность деятельности, тем самым делая этот переход психологически комфортным для всех участников педагогического процесса.</w:t>
      </w:r>
      <w:proofErr w:type="gramEnd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86"/>
        <w:gridCol w:w="7220"/>
      </w:tblGrid>
      <w:tr w:rsidR="00252B60" w:rsidRPr="00252B60" w:rsidTr="00555E2B">
        <w:tc>
          <w:tcPr>
            <w:tcW w:w="2386" w:type="dxa"/>
          </w:tcPr>
          <w:p w:rsidR="00252B60" w:rsidRPr="00252B60" w:rsidRDefault="00252B60" w:rsidP="00555E2B">
            <w:pPr>
              <w:shd w:val="clear" w:color="auto" w:fill="FFFFFF"/>
              <w:autoSpaceDE w:val="0"/>
              <w:autoSpaceDN w:val="0"/>
              <w:adjustRightInd w:val="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2B60">
              <w:rPr>
                <w:rFonts w:ascii="Times New Roman" w:hAnsi="Times New Roman" w:cs="Times New Roman"/>
                <w:sz w:val="28"/>
                <w:szCs w:val="28"/>
              </w:rPr>
              <w:t>Направления</w:t>
            </w:r>
            <w:proofErr w:type="spellEnd"/>
            <w:r w:rsidR="00070D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52B60"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  <w:proofErr w:type="spellEnd"/>
            <w:r w:rsidRPr="00252B6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52B60">
              <w:rPr>
                <w:rFonts w:ascii="Times New Roman" w:hAnsi="Times New Roman" w:cs="Times New Roman"/>
                <w:sz w:val="28"/>
                <w:szCs w:val="28"/>
              </w:rPr>
              <w:t>подвергшиеся</w:t>
            </w:r>
            <w:proofErr w:type="spellEnd"/>
            <w:r w:rsidR="00070D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52B60">
              <w:rPr>
                <w:rFonts w:ascii="Times New Roman" w:hAnsi="Times New Roman" w:cs="Times New Roman"/>
                <w:sz w:val="28"/>
                <w:szCs w:val="28"/>
              </w:rPr>
              <w:t>анализу</w:t>
            </w:r>
            <w:proofErr w:type="spellEnd"/>
          </w:p>
        </w:tc>
        <w:tc>
          <w:tcPr>
            <w:tcW w:w="7220" w:type="dxa"/>
          </w:tcPr>
          <w:p w:rsidR="00252B60" w:rsidRPr="00252B60" w:rsidRDefault="00252B60" w:rsidP="00555E2B">
            <w:pPr>
              <w:shd w:val="clear" w:color="auto" w:fill="FFFFFF"/>
              <w:autoSpaceDE w:val="0"/>
              <w:autoSpaceDN w:val="0"/>
              <w:adjustRightInd w:val="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2B60" w:rsidRPr="00252B60" w:rsidRDefault="00252B60" w:rsidP="00555E2B">
            <w:pPr>
              <w:shd w:val="clear" w:color="auto" w:fill="FFFFFF"/>
              <w:autoSpaceDE w:val="0"/>
              <w:autoSpaceDN w:val="0"/>
              <w:adjustRightInd w:val="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2B60">
              <w:rPr>
                <w:rFonts w:ascii="Times New Roman" w:hAnsi="Times New Roman" w:cs="Times New Roman"/>
                <w:sz w:val="28"/>
                <w:szCs w:val="28"/>
              </w:rPr>
              <w:t>Возможные</w:t>
            </w:r>
            <w:proofErr w:type="spellEnd"/>
            <w:r w:rsidR="00070D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52B60">
              <w:rPr>
                <w:rFonts w:ascii="Times New Roman" w:hAnsi="Times New Roman" w:cs="Times New Roman"/>
                <w:sz w:val="28"/>
                <w:szCs w:val="28"/>
              </w:rPr>
              <w:t>пути</w:t>
            </w:r>
            <w:proofErr w:type="spellEnd"/>
            <w:r w:rsidR="00070D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52B60">
              <w:rPr>
                <w:rFonts w:ascii="Times New Roman" w:hAnsi="Times New Roman" w:cs="Times New Roman"/>
                <w:sz w:val="28"/>
                <w:szCs w:val="28"/>
              </w:rPr>
              <w:t>решения</w:t>
            </w:r>
            <w:proofErr w:type="spellEnd"/>
          </w:p>
        </w:tc>
      </w:tr>
      <w:tr w:rsidR="00252B60" w:rsidRPr="00051B03" w:rsidTr="00555E2B">
        <w:tc>
          <w:tcPr>
            <w:tcW w:w="2386" w:type="dxa"/>
          </w:tcPr>
          <w:p w:rsidR="00252B60" w:rsidRPr="00252B60" w:rsidRDefault="00252B60" w:rsidP="00555E2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</w:pPr>
            <w:r w:rsidRPr="00252B60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Анализ результатов охраны и укрепления физического и психического здоровья воспитанников</w:t>
            </w:r>
          </w:p>
        </w:tc>
        <w:tc>
          <w:tcPr>
            <w:tcW w:w="7220" w:type="dxa"/>
          </w:tcPr>
          <w:p w:rsidR="00252B60" w:rsidRPr="00252B60" w:rsidRDefault="00252B60" w:rsidP="00C50623">
            <w:pPr>
              <w:numPr>
                <w:ilvl w:val="0"/>
                <w:numId w:val="29"/>
              </w:numPr>
              <w:shd w:val="clear" w:color="auto" w:fill="FFFFFF"/>
              <w:tabs>
                <w:tab w:val="num" w:pos="24"/>
                <w:tab w:val="num" w:pos="308"/>
              </w:tabs>
              <w:autoSpaceDE w:val="0"/>
              <w:autoSpaceDN w:val="0"/>
              <w:adjustRightInd w:val="0"/>
              <w:ind w:left="24" w:firstLine="1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52B6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совершенствовать, корректировать  индивидуальные образовательные программы с учётом  динамики развития ребёнка и возможностей ДОУ;</w:t>
            </w:r>
          </w:p>
          <w:p w:rsidR="00252B60" w:rsidRPr="00252B60" w:rsidRDefault="00252B60" w:rsidP="00C50623">
            <w:pPr>
              <w:numPr>
                <w:ilvl w:val="0"/>
                <w:numId w:val="29"/>
              </w:numPr>
              <w:shd w:val="clear" w:color="auto" w:fill="FFFFFF"/>
              <w:tabs>
                <w:tab w:val="num" w:pos="24"/>
                <w:tab w:val="num" w:pos="308"/>
              </w:tabs>
              <w:autoSpaceDE w:val="0"/>
              <w:autoSpaceDN w:val="0"/>
              <w:adjustRightInd w:val="0"/>
              <w:ind w:left="24" w:firstLine="1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52B6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расширять возможности дополнительных оздоровительных услуг на платной и бесплатной основе.  </w:t>
            </w:r>
          </w:p>
        </w:tc>
      </w:tr>
      <w:tr w:rsidR="00252B60" w:rsidRPr="00051B03" w:rsidTr="00555E2B">
        <w:tc>
          <w:tcPr>
            <w:tcW w:w="2386" w:type="dxa"/>
          </w:tcPr>
          <w:p w:rsidR="00252B60" w:rsidRPr="00252B60" w:rsidRDefault="00252B60" w:rsidP="00555E2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252B60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Анализ результатов </w:t>
            </w:r>
            <w:r w:rsidRPr="00252B60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lastRenderedPageBreak/>
              <w:t>образовательного процесса в ДОУ</w:t>
            </w:r>
          </w:p>
          <w:p w:rsidR="00252B60" w:rsidRPr="00252B60" w:rsidRDefault="00252B60" w:rsidP="00555E2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220" w:type="dxa"/>
          </w:tcPr>
          <w:p w:rsidR="00252B60" w:rsidRPr="00252B60" w:rsidRDefault="00252B60" w:rsidP="00C50623">
            <w:pPr>
              <w:numPr>
                <w:ilvl w:val="0"/>
                <w:numId w:val="31"/>
              </w:numPr>
              <w:shd w:val="clear" w:color="auto" w:fill="FFFFFF"/>
              <w:tabs>
                <w:tab w:val="num" w:pos="24"/>
                <w:tab w:val="num" w:pos="308"/>
              </w:tabs>
              <w:autoSpaceDE w:val="0"/>
              <w:autoSpaceDN w:val="0"/>
              <w:adjustRightInd w:val="0"/>
              <w:ind w:left="24" w:firstLine="1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52B6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совершенствовать работу педагогического коллектива (искать эффективные формы) по развитию у детей </w:t>
            </w:r>
            <w:r w:rsidRPr="00252B6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коммуникативных навыков, интеллектуальных способностей, умений самостоятельно усваивать знания и способы деятельности для  решения новых задач (проблем), поставленных как взрослым, так и самим собой, способностей, предлагать собственный замысел и самостоятельно воплощать его в продуктивной деятельности;</w:t>
            </w:r>
          </w:p>
          <w:p w:rsidR="00252B60" w:rsidRPr="00252B60" w:rsidRDefault="00252B60" w:rsidP="00C50623">
            <w:pPr>
              <w:numPr>
                <w:ilvl w:val="0"/>
                <w:numId w:val="28"/>
              </w:numPr>
              <w:shd w:val="clear" w:color="auto" w:fill="FFFFFF"/>
              <w:tabs>
                <w:tab w:val="num" w:pos="24"/>
                <w:tab w:val="num" w:pos="308"/>
                <w:tab w:val="num" w:pos="459"/>
              </w:tabs>
              <w:autoSpaceDE w:val="0"/>
              <w:autoSpaceDN w:val="0"/>
              <w:adjustRightInd w:val="0"/>
              <w:ind w:left="24" w:firstLine="1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52B6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расширять возможности  и границы вариативных форм работы в оказании специальной профессиональной помощи детям с ограниченными возможностями здоровья, в том числе инвалидам – воспитанникам ДОУ;</w:t>
            </w:r>
          </w:p>
          <w:p w:rsidR="00252B60" w:rsidRPr="00252B60" w:rsidRDefault="00252B60" w:rsidP="00C50623">
            <w:pPr>
              <w:numPr>
                <w:ilvl w:val="0"/>
                <w:numId w:val="27"/>
              </w:numPr>
              <w:shd w:val="clear" w:color="auto" w:fill="FFFFFF"/>
              <w:tabs>
                <w:tab w:val="num" w:pos="24"/>
                <w:tab w:val="num" w:pos="308"/>
              </w:tabs>
              <w:autoSpaceDE w:val="0"/>
              <w:autoSpaceDN w:val="0"/>
              <w:adjustRightInd w:val="0"/>
              <w:ind w:left="24" w:firstLine="1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52B6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осуществлять поиск эффективных путей взаимодействия  (индивидуально ориентированных) с родителями детей нового поколения, привлечение их к совместному процессу воспитания, образования, оздоровления, развития детей, используя наряду с живым общением (безусловно, приоритетным), современные технологии (Интернет-ресурсы, участие в разработке и реализации совместных педагогических проектов, участие в управлении ДОУ и др.)</w:t>
            </w:r>
          </w:p>
        </w:tc>
      </w:tr>
      <w:tr w:rsidR="00252B60" w:rsidRPr="00051B03" w:rsidTr="00555E2B">
        <w:tc>
          <w:tcPr>
            <w:tcW w:w="2386" w:type="dxa"/>
          </w:tcPr>
          <w:p w:rsidR="00252B60" w:rsidRPr="00252B60" w:rsidRDefault="00252B60" w:rsidP="00555E2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252B60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lastRenderedPageBreak/>
              <w:t>Анализ кадрового обеспечения образовательного процесса</w:t>
            </w:r>
          </w:p>
        </w:tc>
        <w:tc>
          <w:tcPr>
            <w:tcW w:w="7220" w:type="dxa"/>
          </w:tcPr>
          <w:p w:rsidR="00252B60" w:rsidRPr="00252B60" w:rsidRDefault="00252B60" w:rsidP="00C50623">
            <w:pPr>
              <w:numPr>
                <w:ilvl w:val="0"/>
                <w:numId w:val="30"/>
              </w:numPr>
              <w:shd w:val="clear" w:color="auto" w:fill="FFFFFF"/>
              <w:tabs>
                <w:tab w:val="clear" w:pos="720"/>
                <w:tab w:val="left" w:pos="308"/>
              </w:tabs>
              <w:autoSpaceDE w:val="0"/>
              <w:autoSpaceDN w:val="0"/>
              <w:adjustRightInd w:val="0"/>
              <w:ind w:left="24" w:firstLine="1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52B6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создать условия для успешной аттестации и увеличения числа педагогов и специалистов с первой квалификационной категорией, соответствие занимаемой должности и  полное исключение педагогов без категории; перепрофилирование педагогических кадров;</w:t>
            </w:r>
          </w:p>
          <w:p w:rsidR="00252B60" w:rsidRPr="00252B60" w:rsidRDefault="00252B60" w:rsidP="00C50623">
            <w:pPr>
              <w:numPr>
                <w:ilvl w:val="0"/>
                <w:numId w:val="30"/>
              </w:numPr>
              <w:shd w:val="clear" w:color="auto" w:fill="FFFFFF"/>
              <w:tabs>
                <w:tab w:val="clear" w:pos="720"/>
                <w:tab w:val="left" w:pos="308"/>
              </w:tabs>
              <w:autoSpaceDE w:val="0"/>
              <w:autoSpaceDN w:val="0"/>
              <w:adjustRightInd w:val="0"/>
              <w:ind w:left="24" w:firstLine="1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52B6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создать условия для стабильной работы педагогического коллектива в режиме инновационного развития;</w:t>
            </w:r>
          </w:p>
          <w:p w:rsidR="00252B60" w:rsidRPr="00252B60" w:rsidRDefault="00252B60" w:rsidP="00C50623">
            <w:pPr>
              <w:numPr>
                <w:ilvl w:val="0"/>
                <w:numId w:val="30"/>
              </w:numPr>
              <w:shd w:val="clear" w:color="auto" w:fill="FFFFFF"/>
              <w:tabs>
                <w:tab w:val="clear" w:pos="720"/>
                <w:tab w:val="left" w:pos="308"/>
              </w:tabs>
              <w:autoSpaceDE w:val="0"/>
              <w:autoSpaceDN w:val="0"/>
              <w:adjustRightInd w:val="0"/>
              <w:ind w:left="24" w:firstLine="1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52B6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профессионально и эффективно использовать в работе современные технологии;</w:t>
            </w:r>
          </w:p>
          <w:p w:rsidR="00252B60" w:rsidRPr="00252B60" w:rsidRDefault="00252B60" w:rsidP="00C50623">
            <w:pPr>
              <w:numPr>
                <w:ilvl w:val="0"/>
                <w:numId w:val="30"/>
              </w:numPr>
              <w:shd w:val="clear" w:color="auto" w:fill="FFFFFF"/>
              <w:tabs>
                <w:tab w:val="clear" w:pos="720"/>
                <w:tab w:val="left" w:pos="308"/>
              </w:tabs>
              <w:autoSpaceDE w:val="0"/>
              <w:autoSpaceDN w:val="0"/>
              <w:adjustRightInd w:val="0"/>
              <w:ind w:left="24" w:firstLine="10"/>
              <w:jc w:val="both"/>
              <w:rPr>
                <w:rFonts w:ascii="Times New Roman" w:hAnsi="Times New Roman" w:cs="Times New Roman"/>
                <w:color w:val="7030A0"/>
                <w:sz w:val="28"/>
                <w:szCs w:val="28"/>
                <w:lang w:val="ru-RU"/>
              </w:rPr>
            </w:pPr>
            <w:r w:rsidRPr="00252B6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организовать мероприятия, способствующие повышению педагогической компетентности помощников воспитателей, обучить их взаимодействию с детьми на основе сотрудничества, взаимопонимания.</w:t>
            </w:r>
          </w:p>
        </w:tc>
      </w:tr>
      <w:tr w:rsidR="00252B60" w:rsidRPr="00051B03" w:rsidTr="00555E2B">
        <w:trPr>
          <w:trHeight w:val="1549"/>
        </w:trPr>
        <w:tc>
          <w:tcPr>
            <w:tcW w:w="2386" w:type="dxa"/>
          </w:tcPr>
          <w:p w:rsidR="00252B60" w:rsidRPr="00252B60" w:rsidRDefault="00252B60" w:rsidP="00555E2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252B60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Анализ материально – технического и финансового обеспечения ДОУ</w:t>
            </w:r>
          </w:p>
        </w:tc>
        <w:tc>
          <w:tcPr>
            <w:tcW w:w="7220" w:type="dxa"/>
          </w:tcPr>
          <w:p w:rsidR="00252B60" w:rsidRPr="00252B60" w:rsidRDefault="00252B60" w:rsidP="00C50623">
            <w:pPr>
              <w:numPr>
                <w:ilvl w:val="0"/>
                <w:numId w:val="33"/>
              </w:numPr>
              <w:shd w:val="clear" w:color="auto" w:fill="FFFFFF"/>
              <w:tabs>
                <w:tab w:val="left" w:pos="166"/>
              </w:tabs>
              <w:autoSpaceDE w:val="0"/>
              <w:autoSpaceDN w:val="0"/>
              <w:adjustRightInd w:val="0"/>
              <w:ind w:left="24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52B6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изыскание дополнительных финансовых средств для осуществления поставленных задач за счёт привлечения спонсорских средств, участия ДОУ в </w:t>
            </w:r>
            <w:proofErr w:type="spellStart"/>
            <w:r w:rsidRPr="00252B6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грантовых</w:t>
            </w:r>
            <w:proofErr w:type="spellEnd"/>
            <w:r w:rsidRPr="00252B6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программах, конкурсах с материальным призовым фондом. </w:t>
            </w:r>
          </w:p>
        </w:tc>
      </w:tr>
    </w:tbl>
    <w:p w:rsidR="00252B60" w:rsidRPr="00252B60" w:rsidRDefault="00252B60" w:rsidP="00252B6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Style w:val="211pt"/>
          <w:rFonts w:eastAsiaTheme="minorHAnsi" w:cs="Times New Roman"/>
          <w:sz w:val="28"/>
          <w:szCs w:val="28"/>
        </w:rPr>
      </w:pPr>
    </w:p>
    <w:p w:rsidR="00252B60" w:rsidRPr="00252B60" w:rsidRDefault="00252B60" w:rsidP="00252B6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Style w:val="211pt"/>
          <w:rFonts w:eastAsiaTheme="minorHAnsi" w:cs="Times New Roman"/>
          <w:sz w:val="28"/>
          <w:szCs w:val="28"/>
        </w:rPr>
      </w:pPr>
    </w:p>
    <w:p w:rsidR="00252B60" w:rsidRPr="00252B60" w:rsidRDefault="00252B60" w:rsidP="00252B60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b/>
          <w:sz w:val="28"/>
          <w:szCs w:val="28"/>
          <w:lang w:val="ru-RU"/>
        </w:rPr>
        <w:t>Раздел 4. Концепция развития ДОУ</w:t>
      </w:r>
    </w:p>
    <w:p w:rsidR="00252B60" w:rsidRPr="00252B60" w:rsidRDefault="00252B60" w:rsidP="00252B6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sz w:val="28"/>
          <w:szCs w:val="28"/>
          <w:lang w:val="ru-RU"/>
        </w:rPr>
        <w:t>В настоящее время одним из наиболее перспективных направлений в системе дошкольного образования является поиск путей, обеспечивающих интеграцию образовательного процесса, ориентированного на развитие личности и предусматривающего в своей основе личностно-</w:t>
      </w:r>
      <w:r w:rsidRPr="00252B60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ориентированную модель образования. Это предполагает существование между взрослыми и детьми отношений сотрудничества и партнерства, нацеливает работников образовательных учреждений на творческое отношение к своей деятельности, формирует у них потребность к постоянному саморазвитию и </w:t>
      </w:r>
      <w:proofErr w:type="spellStart"/>
      <w:r w:rsidRPr="00252B60">
        <w:rPr>
          <w:rFonts w:ascii="Times New Roman" w:hAnsi="Times New Roman" w:cs="Times New Roman"/>
          <w:sz w:val="28"/>
          <w:szCs w:val="28"/>
          <w:lang w:val="ru-RU"/>
        </w:rPr>
        <w:t>самостановлению</w:t>
      </w:r>
      <w:proofErr w:type="spellEnd"/>
      <w:r w:rsidRPr="00252B6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52B60" w:rsidRPr="00252B60" w:rsidRDefault="00252B60" w:rsidP="00252B60">
      <w:pPr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b/>
          <w:sz w:val="28"/>
          <w:szCs w:val="28"/>
          <w:lang w:val="ru-RU"/>
        </w:rPr>
        <w:t>Миссия детского сада</w:t>
      </w:r>
      <w:r w:rsidRPr="00252B60">
        <w:rPr>
          <w:rFonts w:ascii="Times New Roman" w:hAnsi="Times New Roman" w:cs="Times New Roman"/>
          <w:sz w:val="28"/>
          <w:szCs w:val="28"/>
          <w:lang w:val="ru-RU"/>
        </w:rPr>
        <w:t xml:space="preserve"> – в объединении усилий ДОУ и семьи для создания условий, способствующих полноценному развитию ребёнка в соответствии с его индивидуальными особенностями, склонностями и интересами.</w:t>
      </w:r>
    </w:p>
    <w:p w:rsidR="00252B60" w:rsidRPr="00252B60" w:rsidRDefault="00252B60" w:rsidP="00252B60">
      <w:pPr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sz w:val="28"/>
          <w:szCs w:val="28"/>
          <w:lang w:val="ru-RU"/>
        </w:rPr>
        <w:t>Это будет обеспечиваться индивидуализацией образовательного процесса через:</w:t>
      </w:r>
    </w:p>
    <w:p w:rsidR="00252B60" w:rsidRPr="00252B60" w:rsidRDefault="00252B60" w:rsidP="00C50623">
      <w:pPr>
        <w:pStyle w:val="ac"/>
        <w:numPr>
          <w:ilvl w:val="0"/>
          <w:numId w:val="34"/>
        </w:numPr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sz w:val="28"/>
          <w:szCs w:val="28"/>
          <w:lang w:val="ru-RU"/>
        </w:rPr>
        <w:t>создание условий для свободного выбора детьми деятельности, участников совместной деятельности;</w:t>
      </w:r>
    </w:p>
    <w:p w:rsidR="00252B60" w:rsidRPr="00252B60" w:rsidRDefault="00252B60" w:rsidP="00C50623">
      <w:pPr>
        <w:pStyle w:val="ac"/>
        <w:numPr>
          <w:ilvl w:val="0"/>
          <w:numId w:val="34"/>
        </w:numPr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sz w:val="28"/>
          <w:szCs w:val="28"/>
          <w:lang w:val="ru-RU"/>
        </w:rPr>
        <w:t>создание условий для принятия детьми решений, выражения своих чувств и мыслей;</w:t>
      </w:r>
    </w:p>
    <w:p w:rsidR="00252B60" w:rsidRPr="00252B60" w:rsidRDefault="00252B60" w:rsidP="00C50623">
      <w:pPr>
        <w:pStyle w:val="ac"/>
        <w:numPr>
          <w:ilvl w:val="0"/>
          <w:numId w:val="34"/>
        </w:numPr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52B60">
        <w:rPr>
          <w:rFonts w:ascii="Times New Roman" w:hAnsi="Times New Roman" w:cs="Times New Roman"/>
          <w:sz w:val="28"/>
          <w:szCs w:val="28"/>
          <w:lang w:val="ru-RU"/>
        </w:rPr>
        <w:t>недирективную</w:t>
      </w:r>
      <w:proofErr w:type="spellEnd"/>
      <w:r w:rsidRPr="00252B60">
        <w:rPr>
          <w:rFonts w:ascii="Times New Roman" w:hAnsi="Times New Roman" w:cs="Times New Roman"/>
          <w:sz w:val="28"/>
          <w:szCs w:val="28"/>
          <w:lang w:val="ru-RU"/>
        </w:rPr>
        <w:t xml:space="preserve"> помощь детям, поддержку детской инициативы и самостоятельности в разных видах деятельности.</w:t>
      </w:r>
    </w:p>
    <w:p w:rsidR="00252B60" w:rsidRPr="00252B60" w:rsidRDefault="00252B60" w:rsidP="00252B60">
      <w:pPr>
        <w:pStyle w:val="ac"/>
        <w:ind w:left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52B60" w:rsidRPr="00252B60" w:rsidRDefault="00252B60" w:rsidP="00252B60">
      <w:pPr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sz w:val="28"/>
          <w:szCs w:val="28"/>
          <w:lang w:val="ru-RU"/>
        </w:rPr>
        <w:t>Обеспечение эмоционального благополучия будет достигаться посредством:</w:t>
      </w:r>
    </w:p>
    <w:p w:rsidR="00252B60" w:rsidRPr="00252B60" w:rsidRDefault="00252B60" w:rsidP="00C50623">
      <w:pPr>
        <w:pStyle w:val="ac"/>
        <w:numPr>
          <w:ilvl w:val="0"/>
          <w:numId w:val="35"/>
        </w:numPr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sz w:val="28"/>
          <w:szCs w:val="28"/>
          <w:lang w:val="ru-RU"/>
        </w:rPr>
        <w:t>уважительного отношения к каждому ребёнку, к его чувствам и потребностям;</w:t>
      </w:r>
    </w:p>
    <w:p w:rsidR="00252B60" w:rsidRPr="00252B60" w:rsidRDefault="00252B60" w:rsidP="00C50623">
      <w:pPr>
        <w:pStyle w:val="ac"/>
        <w:numPr>
          <w:ilvl w:val="0"/>
          <w:numId w:val="35"/>
        </w:numPr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sz w:val="28"/>
          <w:szCs w:val="28"/>
          <w:lang w:val="ru-RU"/>
        </w:rPr>
        <w:t>непосредственное общение с каждым ребёнком;</w:t>
      </w:r>
    </w:p>
    <w:p w:rsidR="00252B60" w:rsidRPr="00252B60" w:rsidRDefault="00252B60" w:rsidP="00C50623">
      <w:pPr>
        <w:pStyle w:val="ac"/>
        <w:numPr>
          <w:ilvl w:val="0"/>
          <w:numId w:val="35"/>
        </w:numPr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sz w:val="28"/>
          <w:szCs w:val="28"/>
          <w:lang w:val="ru-RU"/>
        </w:rPr>
        <w:t xml:space="preserve">создания условий для доброжелательных отношений между детьми. </w:t>
      </w:r>
    </w:p>
    <w:p w:rsidR="00252B60" w:rsidRPr="00252B60" w:rsidRDefault="00252B60" w:rsidP="00252B60">
      <w:pPr>
        <w:spacing w:before="120"/>
        <w:ind w:firstLine="426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b/>
          <w:sz w:val="28"/>
          <w:szCs w:val="28"/>
          <w:lang w:val="ru-RU"/>
        </w:rPr>
        <w:t xml:space="preserve">Философия жизнедеятельностиМБДОУ «Детский сад № </w:t>
      </w:r>
      <w:r w:rsidR="0055745E" w:rsidRPr="0055745E">
        <w:rPr>
          <w:rFonts w:ascii="Times New Roman" w:hAnsi="Times New Roman" w:cs="Times New Roman"/>
          <w:b/>
          <w:sz w:val="28"/>
          <w:szCs w:val="28"/>
          <w:lang w:val="ru-RU"/>
        </w:rPr>
        <w:t xml:space="preserve">30 </w:t>
      </w:r>
      <w:r w:rsidR="0055745E">
        <w:rPr>
          <w:rFonts w:ascii="Times New Roman" w:hAnsi="Times New Roman" w:cs="Times New Roman"/>
          <w:b/>
          <w:sz w:val="28"/>
          <w:szCs w:val="28"/>
          <w:lang w:val="ru-RU"/>
        </w:rPr>
        <w:t>«Улыбка</w:t>
      </w:r>
      <w:r w:rsidRPr="00252B60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</w:p>
    <w:p w:rsidR="00252B60" w:rsidRPr="00252B60" w:rsidRDefault="00252B60" w:rsidP="00252B60">
      <w:pPr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sz w:val="28"/>
          <w:szCs w:val="28"/>
          <w:lang w:val="ru-RU"/>
        </w:rPr>
        <w:t>Философия – это понимание смысла жизнедеятельности ДОУ через особую систему знаний и ценностей.</w:t>
      </w:r>
    </w:p>
    <w:p w:rsidR="00252B60" w:rsidRPr="00252B60" w:rsidRDefault="00252B60" w:rsidP="00252B60">
      <w:pPr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i/>
          <w:sz w:val="28"/>
          <w:szCs w:val="28"/>
          <w:lang w:val="ru-RU"/>
        </w:rPr>
        <w:t>Индивидуализация:</w:t>
      </w:r>
      <w:r w:rsidRPr="00252B60">
        <w:rPr>
          <w:rFonts w:ascii="Times New Roman" w:hAnsi="Times New Roman" w:cs="Times New Roman"/>
          <w:sz w:val="28"/>
          <w:szCs w:val="28"/>
          <w:lang w:val="ru-RU"/>
        </w:rPr>
        <w:t xml:space="preserve"> взаимодействие всех участников образовательного процесса, ориентированное на интересы и возможности каждого. В нашем ДОУ мы стремимся создать условия для развития индивидуальных способностей, раскрытия заложенного природой потенциала, возможности самореализации.</w:t>
      </w:r>
    </w:p>
    <w:p w:rsidR="00252B60" w:rsidRPr="00252B60" w:rsidRDefault="00252B60" w:rsidP="00252B60">
      <w:pPr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i/>
          <w:sz w:val="28"/>
          <w:szCs w:val="28"/>
          <w:lang w:val="ru-RU"/>
        </w:rPr>
        <w:t>Здоровье:</w:t>
      </w:r>
      <w:r w:rsidRPr="00252B60">
        <w:rPr>
          <w:rFonts w:ascii="Times New Roman" w:hAnsi="Times New Roman" w:cs="Times New Roman"/>
          <w:sz w:val="28"/>
          <w:szCs w:val="28"/>
          <w:lang w:val="ru-RU"/>
        </w:rPr>
        <w:t xml:space="preserve"> это состояние полного физического, психического и социального благополучия - состояние гармонии.  Наличие здоровья у человека – результат ведения им здорового образа жизни. Очень важно не только создавать условия для ведения здорового образа жизни, но и воспитывать на своём примере. Поэтому мы стремимся приобщить к ведению здорового образа жизни не только детей, но и их родственников, а также всех сотрудников ДОУ.</w:t>
      </w:r>
    </w:p>
    <w:p w:rsidR="00252B60" w:rsidRPr="00252B60" w:rsidRDefault="00252B60" w:rsidP="00252B60">
      <w:pPr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i/>
          <w:sz w:val="28"/>
          <w:szCs w:val="28"/>
          <w:lang w:val="ru-RU"/>
        </w:rPr>
        <w:t>Семья:</w:t>
      </w:r>
      <w:r w:rsidRPr="00252B60">
        <w:rPr>
          <w:rFonts w:ascii="Times New Roman" w:hAnsi="Times New Roman" w:cs="Times New Roman"/>
          <w:sz w:val="28"/>
          <w:szCs w:val="28"/>
          <w:lang w:val="ru-RU"/>
        </w:rPr>
        <w:t xml:space="preserve"> в ней ребёнок находится в течение длительного периода своей жизни и по длительности своего воздействия на личность ни один из институтов воспитания не может сравниться с семьёй.Поэтому, во взаимодействии с каждым ребёнком,  мы учитываем сложившиеся в его семье традиции, опыт воспитания.</w:t>
      </w:r>
    </w:p>
    <w:p w:rsidR="00252B60" w:rsidRPr="00252B60" w:rsidRDefault="00252B60" w:rsidP="00252B60">
      <w:pPr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i/>
          <w:sz w:val="28"/>
          <w:szCs w:val="28"/>
          <w:lang w:val="ru-RU"/>
        </w:rPr>
        <w:lastRenderedPageBreak/>
        <w:t>Сотрудничество, открытость:</w:t>
      </w:r>
      <w:r w:rsidRPr="00252B60">
        <w:rPr>
          <w:rFonts w:ascii="Times New Roman" w:hAnsi="Times New Roman" w:cs="Times New Roman"/>
          <w:sz w:val="28"/>
          <w:szCs w:val="28"/>
          <w:lang w:val="ru-RU"/>
        </w:rPr>
        <w:t xml:space="preserve"> педагоги совместно с родителями обсуждают актуальные вопросы, решают возникшие проблемы, а такжеделятся информацией, опытом, идеями.</w:t>
      </w:r>
    </w:p>
    <w:p w:rsidR="00252B60" w:rsidRPr="00252B60" w:rsidRDefault="00252B60" w:rsidP="00252B60">
      <w:pPr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i/>
          <w:sz w:val="28"/>
          <w:szCs w:val="28"/>
          <w:lang w:val="ru-RU"/>
        </w:rPr>
        <w:t>Профессионализм, высокое качество образовательных услуг:</w:t>
      </w:r>
      <w:r w:rsidRPr="00252B60">
        <w:rPr>
          <w:rFonts w:ascii="Times New Roman" w:hAnsi="Times New Roman" w:cs="Times New Roman"/>
          <w:sz w:val="28"/>
          <w:szCs w:val="28"/>
          <w:lang w:val="ru-RU"/>
        </w:rPr>
        <w:t xml:space="preserve"> развитие организации неотделимо от профессионального роста ее сотрудников. Педагоги нашего ДОУ стремятся в совершенстве овладеть профессиональными знаниями и умениями. Это достигается непрерывным обучением и постоянным повышением компетенций в разных формах.</w:t>
      </w:r>
    </w:p>
    <w:p w:rsidR="00252B60" w:rsidRPr="00252B60" w:rsidRDefault="00252B60" w:rsidP="00252B60">
      <w:pPr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52B60">
        <w:rPr>
          <w:rFonts w:ascii="Times New Roman" w:hAnsi="Times New Roman" w:cs="Times New Roman"/>
          <w:i/>
          <w:sz w:val="28"/>
          <w:szCs w:val="28"/>
          <w:lang w:val="ru-RU"/>
        </w:rPr>
        <w:t>Инновационность</w:t>
      </w:r>
      <w:proofErr w:type="spellEnd"/>
      <w:r w:rsidRPr="00252B60">
        <w:rPr>
          <w:rFonts w:ascii="Times New Roman" w:hAnsi="Times New Roman" w:cs="Times New Roman"/>
          <w:i/>
          <w:sz w:val="28"/>
          <w:szCs w:val="28"/>
          <w:lang w:val="ru-RU"/>
        </w:rPr>
        <w:t>:</w:t>
      </w:r>
      <w:r w:rsidRPr="00252B60">
        <w:rPr>
          <w:rFonts w:ascii="Times New Roman" w:hAnsi="Times New Roman" w:cs="Times New Roman"/>
          <w:sz w:val="28"/>
          <w:szCs w:val="28"/>
          <w:lang w:val="ru-RU"/>
        </w:rPr>
        <w:t xml:space="preserve"> педагоги ДОУ нацелены на самообразование, отбор и введение в практику новых эффективных технологий, форм, методов, повышающих эффективность образовательного процесса и отвечающих современным требованиям государственной политики.</w:t>
      </w:r>
    </w:p>
    <w:p w:rsidR="00252B60" w:rsidRPr="00252B60" w:rsidRDefault="00252B60" w:rsidP="00252B60">
      <w:pPr>
        <w:spacing w:after="120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2B60">
        <w:rPr>
          <w:rFonts w:ascii="Times New Roman" w:hAnsi="Times New Roman" w:cs="Times New Roman"/>
          <w:i/>
          <w:sz w:val="28"/>
          <w:szCs w:val="28"/>
          <w:lang w:val="ru-RU"/>
        </w:rPr>
        <w:t>Вариативность и разнообразие:</w:t>
      </w:r>
      <w:r w:rsidRPr="00252B60">
        <w:rPr>
          <w:rFonts w:ascii="Times New Roman" w:hAnsi="Times New Roman" w:cs="Times New Roman"/>
          <w:sz w:val="28"/>
          <w:szCs w:val="28"/>
          <w:lang w:val="ru-RU"/>
        </w:rPr>
        <w:t xml:space="preserve"> являются неотъемлемой составляющей образовательного процесса, как следствие социального заказа государства и родителей, а также исходя из особенностей развития детей. </w:t>
      </w:r>
    </w:p>
    <w:p w:rsidR="00252B60" w:rsidRPr="00252B60" w:rsidRDefault="00252B60" w:rsidP="00252B6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Style w:val="211pt"/>
          <w:rFonts w:eastAsiaTheme="minorHAnsi" w:cs="Times New Roman"/>
          <w:sz w:val="28"/>
          <w:szCs w:val="28"/>
        </w:rPr>
      </w:pPr>
    </w:p>
    <w:p w:rsidR="0055745E" w:rsidRPr="0055745E" w:rsidRDefault="0055745E" w:rsidP="0055745E">
      <w:pPr>
        <w:spacing w:before="240"/>
        <w:ind w:firstLine="426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b/>
          <w:sz w:val="28"/>
          <w:szCs w:val="28"/>
          <w:lang w:val="ru-RU"/>
        </w:rPr>
        <w:t>4.1. Образ выпускника дошкольного образовательного учреждения</w:t>
      </w:r>
    </w:p>
    <w:p w:rsidR="0055745E" w:rsidRPr="0055745E" w:rsidRDefault="0055745E" w:rsidP="0055745E">
      <w:pPr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sz w:val="28"/>
          <w:szCs w:val="28"/>
          <w:lang w:val="ru-RU"/>
        </w:rPr>
        <w:t xml:space="preserve">В ФГОС </w:t>
      </w:r>
      <w:proofErr w:type="gramStart"/>
      <w:r w:rsidRPr="0055745E">
        <w:rPr>
          <w:rFonts w:ascii="Times New Roman" w:hAnsi="Times New Roman" w:cs="Times New Roman"/>
          <w:sz w:val="28"/>
          <w:szCs w:val="28"/>
          <w:lang w:val="ru-RU"/>
        </w:rPr>
        <w:t>ДО</w:t>
      </w:r>
      <w:proofErr w:type="gramEnd"/>
      <w:r w:rsidRPr="0055745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55745E">
        <w:rPr>
          <w:rFonts w:ascii="Times New Roman" w:hAnsi="Times New Roman" w:cs="Times New Roman"/>
          <w:sz w:val="28"/>
          <w:szCs w:val="28"/>
          <w:lang w:val="ru-RU"/>
        </w:rPr>
        <w:t>целевыми</w:t>
      </w:r>
      <w:proofErr w:type="gramEnd"/>
      <w:r w:rsidRPr="0055745E">
        <w:rPr>
          <w:rFonts w:ascii="Times New Roman" w:hAnsi="Times New Roman" w:cs="Times New Roman"/>
          <w:sz w:val="28"/>
          <w:szCs w:val="28"/>
          <w:lang w:val="ru-RU"/>
        </w:rPr>
        <w:t xml:space="preserve"> ориентирами на этапе завершения дошкольного образования представлены социально-нормативные возрастные характеристики возможных достижений ребёнка, исходя из которых мы может описать качества личности выпускника нашего ДОУ.</w:t>
      </w:r>
    </w:p>
    <w:p w:rsidR="0055745E" w:rsidRPr="0055745E" w:rsidRDefault="0055745E" w:rsidP="0055745E">
      <w:pPr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i/>
          <w:sz w:val="28"/>
          <w:szCs w:val="28"/>
          <w:lang w:val="ru-RU"/>
        </w:rPr>
        <w:t>Самостоятельность и инициативность</w:t>
      </w:r>
      <w:r w:rsidRPr="0055745E">
        <w:rPr>
          <w:rFonts w:ascii="Times New Roman" w:hAnsi="Times New Roman" w:cs="Times New Roman"/>
          <w:sz w:val="28"/>
          <w:szCs w:val="28"/>
          <w:lang w:val="ru-RU"/>
        </w:rPr>
        <w:t xml:space="preserve">.  У ребёнка заложены основы для проявления личной инициативы в различных видах деятельности. Он обладает творческим мышлением и способен действовать не по шаблону, а достигать цели альтернативным способом. </w:t>
      </w:r>
    </w:p>
    <w:p w:rsidR="0055745E" w:rsidRPr="0055745E" w:rsidRDefault="0055745E" w:rsidP="0055745E">
      <w:pPr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sz w:val="28"/>
          <w:szCs w:val="28"/>
          <w:lang w:val="ru-RU"/>
        </w:rPr>
        <w:t>Ребёнок способен самостоятельно ставить проблему, добывать необходимую информацию для её решения, применять полученные знания в практической деятельности.</w:t>
      </w:r>
    </w:p>
    <w:p w:rsidR="0055745E" w:rsidRPr="0055745E" w:rsidRDefault="0055745E" w:rsidP="0055745E">
      <w:pPr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i/>
          <w:sz w:val="28"/>
          <w:szCs w:val="28"/>
          <w:lang w:val="ru-RU"/>
        </w:rPr>
        <w:t>Ответственность и самоконтроль</w:t>
      </w:r>
      <w:r w:rsidRPr="0055745E">
        <w:rPr>
          <w:rFonts w:ascii="Times New Roman" w:hAnsi="Times New Roman" w:cs="Times New Roman"/>
          <w:sz w:val="28"/>
          <w:szCs w:val="28"/>
          <w:lang w:val="ru-RU"/>
        </w:rPr>
        <w:t>. Ребёнок обладает навыками самоконтроля, умеет планировать, принимать решения и брать ответственность за них на себя, в том числе и по отношению к другим людям. Ребёнок понимает значимость своих действий. Умеет брать на себя такие обязанности, которые соответствуют его уровню развития и которые он может выполнить.</w:t>
      </w:r>
    </w:p>
    <w:p w:rsidR="0055745E" w:rsidRPr="0055745E" w:rsidRDefault="0055745E" w:rsidP="0055745E">
      <w:pPr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i/>
          <w:sz w:val="28"/>
          <w:szCs w:val="28"/>
          <w:lang w:val="ru-RU"/>
        </w:rPr>
        <w:t>Чувство уверенности в себе и позитивная самооценка</w:t>
      </w:r>
      <w:r w:rsidRPr="0055745E">
        <w:rPr>
          <w:rFonts w:ascii="Times New Roman" w:hAnsi="Times New Roman" w:cs="Times New Roman"/>
          <w:sz w:val="28"/>
          <w:szCs w:val="28"/>
          <w:lang w:val="ru-RU"/>
        </w:rPr>
        <w:t>. Ребёнок обладает способностью составлять собственное мнение о себе и других людях, давать характеристику своим и чужим поступкам. Ребёнок признает за собой и за другими право быть непохожими, со своими интересами, привычками, умениями, а также национальными особенностями. Он знает свои сильные стороны, имеет опыт преодоления трудностей, обладает чувством собственного достоинства, а также имеет установку на положительное отношение к миру и другим людям.</w:t>
      </w:r>
    </w:p>
    <w:p w:rsidR="0055745E" w:rsidRPr="0055745E" w:rsidRDefault="0055745E" w:rsidP="0055745E">
      <w:pPr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sz w:val="28"/>
          <w:szCs w:val="28"/>
          <w:lang w:val="ru-RU"/>
        </w:rPr>
        <w:t>Ребёнок овладевает начальными представлениями о ценности своего здоровья и необходимостью вести здоровый образ жизни. Он подвижен, вынослив, может контролировать свои движения и управлять ими.</w:t>
      </w:r>
    </w:p>
    <w:p w:rsidR="0055745E" w:rsidRPr="0055745E" w:rsidRDefault="0055745E" w:rsidP="0055745E">
      <w:pPr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i/>
          <w:sz w:val="28"/>
          <w:szCs w:val="28"/>
          <w:lang w:val="ru-RU"/>
        </w:rPr>
        <w:lastRenderedPageBreak/>
        <w:t>Социально-коммуникативное развитие.</w:t>
      </w:r>
      <w:r w:rsidRPr="0055745E">
        <w:rPr>
          <w:rFonts w:ascii="Times New Roman" w:hAnsi="Times New Roman" w:cs="Times New Roman"/>
          <w:sz w:val="28"/>
          <w:szCs w:val="28"/>
          <w:lang w:val="ru-RU"/>
        </w:rPr>
        <w:t xml:space="preserve"> У ребёнка сложились надёжные доверительные отношения с родителями, педагогами. Он умеет устанавливать прочные дружеские взаимоотношения со сверстниками. </w:t>
      </w:r>
    </w:p>
    <w:p w:rsidR="0055745E" w:rsidRPr="0055745E" w:rsidRDefault="0055745E" w:rsidP="0055745E">
      <w:pPr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sz w:val="28"/>
          <w:szCs w:val="28"/>
          <w:lang w:val="ru-RU"/>
        </w:rPr>
        <w:t>Ребёнок проявляет любознательность в познании окружающего мира. Он умеет получать знания через собственный опыт: исследования, игру, взаимодействие.</w:t>
      </w:r>
    </w:p>
    <w:p w:rsidR="0055745E" w:rsidRPr="0055745E" w:rsidRDefault="0055745E" w:rsidP="0055745E">
      <w:pPr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sz w:val="28"/>
          <w:szCs w:val="28"/>
          <w:lang w:val="ru-RU"/>
        </w:rPr>
        <w:t xml:space="preserve">В любой момент ребёнок способен проявить сострадание, милосердие, оказать помощь другому человеку. </w:t>
      </w:r>
    </w:p>
    <w:p w:rsidR="0055745E" w:rsidRPr="0055745E" w:rsidRDefault="0055745E" w:rsidP="0055745E">
      <w:pPr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sz w:val="28"/>
          <w:szCs w:val="28"/>
          <w:lang w:val="ru-RU"/>
        </w:rPr>
        <w:t>Ребёнок не боится решать проблемы самостоятельно или обращаться за помощью к сверстникам.</w:t>
      </w:r>
    </w:p>
    <w:p w:rsidR="0055745E" w:rsidRPr="0055745E" w:rsidRDefault="0055745E" w:rsidP="0055745E">
      <w:pPr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sz w:val="28"/>
          <w:szCs w:val="28"/>
          <w:lang w:val="ru-RU"/>
        </w:rPr>
        <w:t>Использует речь для выражения своих мыслей, чувств и желаний. У ребёнка развито умение и привычка слушать собеседника, делиться своими мыслями и точкой зрения. Он обладает первичными навыками публичного выступления.</w:t>
      </w:r>
    </w:p>
    <w:p w:rsidR="0055745E" w:rsidRPr="0055745E" w:rsidRDefault="0055745E" w:rsidP="0055745E">
      <w:pPr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sz w:val="28"/>
          <w:szCs w:val="28"/>
          <w:lang w:val="ru-RU"/>
        </w:rPr>
        <w:t>Выпускник детского сада обладает начальными знаниями о правилах и нормах жизни в семье, детском саду, обществе в целом, приобретает основы правового поведения.</w:t>
      </w:r>
    </w:p>
    <w:p w:rsidR="0055745E" w:rsidRPr="0055745E" w:rsidRDefault="0055745E" w:rsidP="0055745E">
      <w:pPr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sz w:val="28"/>
          <w:szCs w:val="28"/>
          <w:lang w:val="ru-RU"/>
        </w:rPr>
        <w:t>Независимое и критическое мышление. Ребёнок обладает способностью самостоятельно мыслить, логически рассуждать, обладает навыками простейшего абстрагирования, умеет самостоятельно искать ответы на возникающие вопросы.</w:t>
      </w:r>
    </w:p>
    <w:p w:rsidR="0055745E" w:rsidRPr="0055745E" w:rsidRDefault="0055745E" w:rsidP="0055745E">
      <w:pPr>
        <w:pStyle w:val="aa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sz w:val="28"/>
          <w:szCs w:val="28"/>
          <w:lang w:val="ru-RU"/>
        </w:rPr>
        <w:t>Выпускник способен к принятию обоснованных решений (отклонить, согласиться или отложить) исходя из анализа собственного опыта и мнения собеседников, обладает гибкостью суждений.</w:t>
      </w:r>
    </w:p>
    <w:p w:rsidR="0055745E" w:rsidRPr="0055745E" w:rsidRDefault="0055745E" w:rsidP="0055745E">
      <w:pPr>
        <w:pStyle w:val="aa"/>
        <w:ind w:firstLine="567"/>
        <w:jc w:val="both"/>
        <w:rPr>
          <w:rFonts w:ascii="Times New Roman" w:hAnsi="Times New Roman" w:cs="Times New Roman"/>
          <w:bCs/>
          <w:i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bCs/>
          <w:i/>
          <w:sz w:val="28"/>
          <w:szCs w:val="28"/>
          <w:lang w:val="ru-RU"/>
        </w:rPr>
        <w:t>Иными словами, мы должны выпустить ребенка физически и психически здорового, приспособленного к условиям окружающей социальной среды, эмоционально раскрепощенного, легко идущего на контакт с взрослыми и сверстниками, имеющего стремление к поддержанию здорового образа жизни, с развитым в соответствии с возрастом интеллектом и творческим потенциалом.</w:t>
      </w:r>
    </w:p>
    <w:p w:rsidR="0055745E" w:rsidRPr="0055745E" w:rsidRDefault="0055745E" w:rsidP="0055745E">
      <w:pPr>
        <w:spacing w:before="120"/>
        <w:ind w:firstLine="426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b/>
          <w:sz w:val="28"/>
          <w:szCs w:val="28"/>
          <w:lang w:val="ru-RU"/>
        </w:rPr>
        <w:t>4.2. Образ педагога дошкольного образовательного учреждения</w:t>
      </w:r>
    </w:p>
    <w:p w:rsidR="0055745E" w:rsidRPr="0055745E" w:rsidRDefault="0055745E" w:rsidP="0055745E">
      <w:pPr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sz w:val="28"/>
          <w:szCs w:val="28"/>
          <w:lang w:val="ru-RU"/>
        </w:rPr>
        <w:t xml:space="preserve">Ключевым условием для формирования компетенций ребенка является педагог со своими особыми компетенциями. </w:t>
      </w:r>
      <w:proofErr w:type="gramStart"/>
      <w:r w:rsidRPr="0055745E">
        <w:rPr>
          <w:rFonts w:ascii="Times New Roman" w:hAnsi="Times New Roman" w:cs="Times New Roman"/>
          <w:sz w:val="28"/>
          <w:szCs w:val="28"/>
          <w:lang w:val="ru-RU"/>
        </w:rPr>
        <w:t>Универсальные требования к педагогу сформулированы в  профессиональном стандарте педагога (приказ Министерства труда и социальной защиты Российской Федерации № 544н от «18» октября 2013г.) и в ФГОС ДО, представленные в виде трудовых действий, необходимых умений, знаний и других характеристик.</w:t>
      </w:r>
      <w:proofErr w:type="gramEnd"/>
    </w:p>
    <w:p w:rsidR="0055745E" w:rsidRPr="0055745E" w:rsidRDefault="0055745E" w:rsidP="0055745E">
      <w:pPr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sz w:val="28"/>
          <w:szCs w:val="28"/>
          <w:lang w:val="ru-RU"/>
        </w:rPr>
        <w:t xml:space="preserve">Кроме этого, каждый педагог нашего детского сада разделяет и следует ценностям, формирующим корпоративный дух организации. </w:t>
      </w: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Личность может воспитать только личность. </w:t>
      </w:r>
    </w:p>
    <w:p w:rsidR="0055745E" w:rsidRPr="0055745E" w:rsidRDefault="0055745E" w:rsidP="0055745E">
      <w:pPr>
        <w:pStyle w:val="aa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Качество дошкольного воспитания во многом определяется характером общения взрослого и ребенка. Проанализировав стиль общения педагогов детского сада с детьми, мы пришли к выводу, что большинство из них, приняли новую тактику общения – субъект - субъектное отношение, основанное на принципах сотрудничества, в котором позиция педагога исходит из интересов ребенка и перспектив его дальнейшего развития. </w:t>
      </w:r>
    </w:p>
    <w:p w:rsidR="0055745E" w:rsidRPr="0055745E" w:rsidRDefault="0055745E" w:rsidP="0055745E">
      <w:pPr>
        <w:pStyle w:val="aa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lastRenderedPageBreak/>
        <w:t xml:space="preserve">Анализируя основные цели и направления деятельности детского сада в будущем, можно определить следующую </w:t>
      </w:r>
      <w:r w:rsidRPr="0055745E">
        <w:rPr>
          <w:rFonts w:ascii="Times New Roman" w:hAnsi="Times New Roman" w:cs="Times New Roman"/>
          <w:bCs/>
          <w:i/>
          <w:sz w:val="28"/>
          <w:szCs w:val="28"/>
          <w:lang w:val="ru-RU"/>
        </w:rPr>
        <w:t>модель педагога детского сада</w:t>
      </w: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(как желаемый результат): </w:t>
      </w:r>
    </w:p>
    <w:p w:rsidR="0055745E" w:rsidRPr="0055745E" w:rsidRDefault="0055745E" w:rsidP="00C50623">
      <w:pPr>
        <w:pStyle w:val="aa"/>
        <w:numPr>
          <w:ilvl w:val="0"/>
          <w:numId w:val="36"/>
        </w:num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proofErr w:type="spellStart"/>
      <w:r w:rsidRPr="0055745E">
        <w:rPr>
          <w:rFonts w:ascii="Times New Roman" w:hAnsi="Times New Roman" w:cs="Times New Roman"/>
          <w:bCs/>
          <w:i/>
          <w:sz w:val="28"/>
          <w:szCs w:val="28"/>
          <w:u w:val="single"/>
        </w:rPr>
        <w:t>Профессионализм</w:t>
      </w:r>
      <w:proofErr w:type="spellEnd"/>
      <w:r w:rsidR="00070D29">
        <w:rPr>
          <w:rFonts w:ascii="Times New Roman" w:hAnsi="Times New Roman" w:cs="Times New Roman"/>
          <w:bCs/>
          <w:i/>
          <w:sz w:val="28"/>
          <w:szCs w:val="28"/>
          <w:u w:val="single"/>
          <w:lang w:val="ru-RU"/>
        </w:rPr>
        <w:t xml:space="preserve"> </w:t>
      </w:r>
      <w:proofErr w:type="spellStart"/>
      <w:r w:rsidRPr="0055745E">
        <w:rPr>
          <w:rFonts w:ascii="Times New Roman" w:hAnsi="Times New Roman" w:cs="Times New Roman"/>
          <w:bCs/>
          <w:i/>
          <w:sz w:val="28"/>
          <w:szCs w:val="28"/>
          <w:u w:val="single"/>
        </w:rPr>
        <w:t>воспитателя</w:t>
      </w:r>
      <w:proofErr w:type="spellEnd"/>
      <w:r w:rsidRPr="0055745E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: </w:t>
      </w:r>
    </w:p>
    <w:p w:rsidR="0055745E" w:rsidRPr="0055745E" w:rsidRDefault="0055745E" w:rsidP="0055745E">
      <w:pPr>
        <w:pStyle w:val="aa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>•</w:t>
      </w: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ab/>
        <w:t xml:space="preserve">имеет необходимую педагогическую и психологическую подготовку; </w:t>
      </w:r>
    </w:p>
    <w:p w:rsidR="0055745E" w:rsidRPr="0055745E" w:rsidRDefault="0055745E" w:rsidP="0055745E">
      <w:pPr>
        <w:pStyle w:val="aa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>•</w:t>
      </w: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ab/>
        <w:t xml:space="preserve">владеет основами необходимых знаний и умений согласно нормативным документам; </w:t>
      </w:r>
    </w:p>
    <w:p w:rsidR="0055745E" w:rsidRPr="0055745E" w:rsidRDefault="0055745E" w:rsidP="0055745E">
      <w:pPr>
        <w:pStyle w:val="aa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>•</w:t>
      </w: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ab/>
        <w:t xml:space="preserve">свободно ориентируется в современных психолого-педагогических концепциях обучения, воспитания и здоровье формирования, использует их как основу в своей педагогической деятельности; </w:t>
      </w:r>
    </w:p>
    <w:p w:rsidR="0055745E" w:rsidRPr="0055745E" w:rsidRDefault="0055745E" w:rsidP="0055745E">
      <w:pPr>
        <w:pStyle w:val="aa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>•</w:t>
      </w: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ab/>
        <w:t xml:space="preserve">владеет умением планировать и оценивать уровень развития детей своей группы; </w:t>
      </w:r>
    </w:p>
    <w:p w:rsidR="0055745E" w:rsidRPr="0055745E" w:rsidRDefault="0055745E" w:rsidP="0055745E">
      <w:pPr>
        <w:pStyle w:val="aa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>•</w:t>
      </w: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ab/>
        <w:t xml:space="preserve">умело использует элементарные средства диагностики и коррекции индивидуальных особенностей детей при реализации дифференцированного подхода; </w:t>
      </w:r>
    </w:p>
    <w:p w:rsidR="0055745E" w:rsidRPr="0055745E" w:rsidRDefault="0055745E" w:rsidP="0055745E">
      <w:pPr>
        <w:pStyle w:val="aa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>•</w:t>
      </w: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ab/>
        <w:t xml:space="preserve">владеет педагогической техникой: речью, умением сконцентрировать внимание детей на решение педагогических задач, используя личностно-ориентированную модель взаимодействия с детьми; </w:t>
      </w:r>
    </w:p>
    <w:p w:rsidR="0055745E" w:rsidRPr="0055745E" w:rsidRDefault="0055745E" w:rsidP="0055745E">
      <w:pPr>
        <w:pStyle w:val="aa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>•</w:t>
      </w: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ab/>
        <w:t xml:space="preserve">проявляет творчество и интерес к педагогической деятельности; </w:t>
      </w:r>
    </w:p>
    <w:p w:rsidR="0055745E" w:rsidRPr="0055745E" w:rsidRDefault="0055745E" w:rsidP="0055745E">
      <w:pPr>
        <w:pStyle w:val="aa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>•</w:t>
      </w: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ab/>
        <w:t xml:space="preserve">умеет работать с техническими средствами обучения, видит перспективу применения ИКТ в образовательном процессе; </w:t>
      </w:r>
    </w:p>
    <w:p w:rsidR="0055745E" w:rsidRPr="0055745E" w:rsidRDefault="0055745E" w:rsidP="0055745E">
      <w:pPr>
        <w:pStyle w:val="aa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>•</w:t>
      </w: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ab/>
        <w:t xml:space="preserve">стимулирует активность детей в образовательной деятельности, их увлеченность познавательными и практическими заданиями, их потребность в самостоятельном добывании знаний, потребность к творческой переработке усвоенного материала; </w:t>
      </w:r>
    </w:p>
    <w:p w:rsidR="0055745E" w:rsidRPr="0055745E" w:rsidRDefault="0055745E" w:rsidP="0055745E">
      <w:pPr>
        <w:pStyle w:val="aa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>•</w:t>
      </w: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ab/>
        <w:t xml:space="preserve">реализует систему комплексного психолого-медико-педагогического сопровождения воспитанников и их родителей; </w:t>
      </w:r>
    </w:p>
    <w:p w:rsidR="0055745E" w:rsidRPr="0055745E" w:rsidRDefault="0055745E" w:rsidP="0055745E">
      <w:pPr>
        <w:pStyle w:val="aa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>•</w:t>
      </w: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ab/>
        <w:t xml:space="preserve">владеет способами оптимизации образовательного процесса путем включения в него новых форм дошкольного образования, расширения перечня дополнительных образовательных и оздоровительных услуг. </w:t>
      </w:r>
    </w:p>
    <w:p w:rsidR="0055745E" w:rsidRPr="0055745E" w:rsidRDefault="0055745E" w:rsidP="0055745E">
      <w:pPr>
        <w:pStyle w:val="aa"/>
        <w:ind w:firstLine="567"/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  <w:lang w:val="ru-RU"/>
        </w:rPr>
      </w:pPr>
      <w:r w:rsidRPr="0055745E">
        <w:rPr>
          <w:rFonts w:ascii="Times New Roman" w:hAnsi="Times New Roman" w:cs="Times New Roman"/>
          <w:bCs/>
          <w:i/>
          <w:sz w:val="28"/>
          <w:szCs w:val="28"/>
          <w:u w:val="single"/>
          <w:lang w:val="ru-RU"/>
        </w:rPr>
        <w:t xml:space="preserve">2. Проявление организационно-методических умений: </w:t>
      </w:r>
    </w:p>
    <w:p w:rsidR="0055745E" w:rsidRPr="0055745E" w:rsidRDefault="0055745E" w:rsidP="0055745E">
      <w:pPr>
        <w:pStyle w:val="aa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>•</w:t>
      </w: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ab/>
        <w:t xml:space="preserve">использует в работе новаторские методики; </w:t>
      </w:r>
    </w:p>
    <w:p w:rsidR="0055745E" w:rsidRPr="0055745E" w:rsidRDefault="0055745E" w:rsidP="0055745E">
      <w:pPr>
        <w:pStyle w:val="aa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>•</w:t>
      </w: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ab/>
        <w:t xml:space="preserve">включает родителей в деятельность, направленную на создание условий, способствующих развитию, оздоровлению и воспитанию их детей; формирует у родителей позитивное отношение к овладению знаниями педагогики и психологии; </w:t>
      </w:r>
    </w:p>
    <w:p w:rsidR="0055745E" w:rsidRPr="0055745E" w:rsidRDefault="0055745E" w:rsidP="0055745E">
      <w:pPr>
        <w:pStyle w:val="aa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>•</w:t>
      </w: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ab/>
        <w:t xml:space="preserve">владеет навыками анализа, прогнозирования и планирования своей деятельности. </w:t>
      </w:r>
    </w:p>
    <w:p w:rsidR="0055745E" w:rsidRPr="0055745E" w:rsidRDefault="0055745E" w:rsidP="0055745E">
      <w:pPr>
        <w:pStyle w:val="aa"/>
        <w:ind w:firstLine="567"/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  <w:lang w:val="ru-RU"/>
        </w:rPr>
      </w:pPr>
      <w:r w:rsidRPr="0055745E">
        <w:rPr>
          <w:rFonts w:ascii="Times New Roman" w:hAnsi="Times New Roman" w:cs="Times New Roman"/>
          <w:bCs/>
          <w:i/>
          <w:sz w:val="28"/>
          <w:szCs w:val="28"/>
          <w:u w:val="single"/>
          <w:lang w:val="ru-RU"/>
        </w:rPr>
        <w:t xml:space="preserve">3. Личностные качества педагога: </w:t>
      </w:r>
    </w:p>
    <w:p w:rsidR="0055745E" w:rsidRPr="0055745E" w:rsidRDefault="0055745E" w:rsidP="0055745E">
      <w:pPr>
        <w:pStyle w:val="aa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>•</w:t>
      </w: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ab/>
        <w:t xml:space="preserve">четко представляет себе цели и задачи, стоящие перед современным образованием, стремится к максимальному личному вкладу в скорейшее осуществление прогрессивных преобразований; </w:t>
      </w:r>
    </w:p>
    <w:p w:rsidR="0055745E" w:rsidRPr="0055745E" w:rsidRDefault="0055745E" w:rsidP="0055745E">
      <w:pPr>
        <w:pStyle w:val="aa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>•</w:t>
      </w: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ab/>
        <w:t xml:space="preserve">имеет четко выработанную жизненную позицию, не противоречащую моральным нормам общества; </w:t>
      </w:r>
    </w:p>
    <w:p w:rsidR="0055745E" w:rsidRPr="0055745E" w:rsidRDefault="0055745E" w:rsidP="0055745E">
      <w:pPr>
        <w:pStyle w:val="aa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>•</w:t>
      </w: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ab/>
        <w:t xml:space="preserve">обладает развитой </w:t>
      </w:r>
      <w:proofErr w:type="spellStart"/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>эмпатией</w:t>
      </w:r>
      <w:proofErr w:type="spellEnd"/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: эмоциональной отзывчивостью на переживание ребенка, чуткостью, доброжелательностью, заботливостью, тактичностью; </w:t>
      </w:r>
    </w:p>
    <w:p w:rsidR="0055745E" w:rsidRPr="0055745E" w:rsidRDefault="0055745E" w:rsidP="0055745E">
      <w:pPr>
        <w:pStyle w:val="aa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lastRenderedPageBreak/>
        <w:t>•</w:t>
      </w: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ab/>
        <w:t xml:space="preserve">владеет педагогическим тактом, умеет сохранять личное достоинство, не ущемляя самолюбия детей, их родителей, коллег по работе; </w:t>
      </w:r>
    </w:p>
    <w:p w:rsidR="0055745E" w:rsidRPr="0055745E" w:rsidRDefault="0055745E" w:rsidP="0055745E">
      <w:pPr>
        <w:pStyle w:val="aa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>•</w:t>
      </w: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ab/>
        <w:t xml:space="preserve">обладает рефлексивными умениями: умением размышлять над причинами успехов и неудач, ошибок и затруднений в воспитании и обучении детей; </w:t>
      </w:r>
    </w:p>
    <w:p w:rsidR="0055745E" w:rsidRPr="0055745E" w:rsidRDefault="0055745E" w:rsidP="0055745E">
      <w:pPr>
        <w:pStyle w:val="aa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>•</w:t>
      </w: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ab/>
        <w:t xml:space="preserve">креативен; </w:t>
      </w:r>
    </w:p>
    <w:p w:rsidR="0055745E" w:rsidRPr="0055745E" w:rsidRDefault="0055745E" w:rsidP="0055745E">
      <w:pPr>
        <w:pStyle w:val="aa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>•</w:t>
      </w: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ab/>
        <w:t xml:space="preserve">воплощает идеи </w:t>
      </w:r>
      <w:proofErr w:type="spellStart"/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>гуманизации</w:t>
      </w:r>
      <w:proofErr w:type="spellEnd"/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педагогического процесса; </w:t>
      </w:r>
    </w:p>
    <w:p w:rsidR="0055745E" w:rsidRPr="0055745E" w:rsidRDefault="0055745E" w:rsidP="0055745E">
      <w:pPr>
        <w:pStyle w:val="aa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>•</w:t>
      </w: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ab/>
        <w:t xml:space="preserve">развивает коммуникативно-адаптивные механизмы своей личности и личности ребенка с целью успешной интеграции в социуме; </w:t>
      </w:r>
    </w:p>
    <w:p w:rsidR="0055745E" w:rsidRPr="0055745E" w:rsidRDefault="0055745E" w:rsidP="0055745E">
      <w:pPr>
        <w:pStyle w:val="aa"/>
        <w:spacing w:after="120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>•</w:t>
      </w:r>
      <w:r w:rsidRPr="0055745E">
        <w:rPr>
          <w:rFonts w:ascii="Times New Roman" w:hAnsi="Times New Roman" w:cs="Times New Roman"/>
          <w:bCs/>
          <w:sz w:val="28"/>
          <w:szCs w:val="28"/>
          <w:lang w:val="ru-RU"/>
        </w:rPr>
        <w:tab/>
        <w:t xml:space="preserve">ведет работу по организации тесного взаимодействия медико-педагогического персонала учреждения, родителей и социума. </w:t>
      </w:r>
    </w:p>
    <w:p w:rsidR="0055745E" w:rsidRPr="0055745E" w:rsidRDefault="0055745E" w:rsidP="0055745E">
      <w:pPr>
        <w:pStyle w:val="aa"/>
        <w:spacing w:after="240"/>
        <w:ind w:firstLine="567"/>
        <w:jc w:val="both"/>
        <w:rPr>
          <w:rFonts w:ascii="Times New Roman" w:hAnsi="Times New Roman" w:cs="Times New Roman"/>
          <w:bCs/>
          <w:sz w:val="28"/>
          <w:szCs w:val="28"/>
          <w:u w:val="single"/>
          <w:lang w:val="ru-RU"/>
        </w:rPr>
      </w:pPr>
      <w:r w:rsidRPr="0055745E">
        <w:rPr>
          <w:rFonts w:ascii="Times New Roman" w:hAnsi="Times New Roman" w:cs="Times New Roman"/>
          <w:bCs/>
          <w:sz w:val="28"/>
          <w:szCs w:val="28"/>
          <w:u w:val="single"/>
          <w:lang w:val="ru-RU"/>
        </w:rPr>
        <w:t>Таким образом, обе модели педагога и ребенка-выпускника отражают приоритеты в развитии ДОУ, основные характеристики желаемого будущего.</w:t>
      </w:r>
    </w:p>
    <w:p w:rsidR="0055745E" w:rsidRPr="0055745E" w:rsidRDefault="0055745E" w:rsidP="0055745E">
      <w:pPr>
        <w:pStyle w:val="aa"/>
        <w:spacing w:before="120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55745E">
        <w:rPr>
          <w:rFonts w:ascii="Times New Roman" w:hAnsi="Times New Roman"/>
          <w:b/>
          <w:bCs/>
          <w:sz w:val="28"/>
          <w:szCs w:val="28"/>
          <w:lang w:val="ru-RU"/>
        </w:rPr>
        <w:t>4.3. Модель будущего детского сада (как желаемый результат)</w:t>
      </w:r>
    </w:p>
    <w:p w:rsidR="0055745E" w:rsidRPr="0055745E" w:rsidRDefault="0055745E" w:rsidP="0055745E">
      <w:pPr>
        <w:pStyle w:val="aa"/>
        <w:ind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/>
          <w:bCs/>
          <w:sz w:val="28"/>
          <w:szCs w:val="28"/>
          <w:lang w:val="ru-RU"/>
        </w:rPr>
        <w:t xml:space="preserve">Модель нового модернизированного дошкольного образовательного учреждения должна представлять собой детский сад, имеющий опыт работы по развитию физических и психических функций организма, воспитанию детей с 2 мес. до 7 лет, их социализации и самореализации. </w:t>
      </w:r>
    </w:p>
    <w:p w:rsidR="0055745E" w:rsidRPr="0055745E" w:rsidRDefault="0055745E" w:rsidP="0055745E">
      <w:pPr>
        <w:pStyle w:val="aa"/>
        <w:ind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/>
          <w:bCs/>
          <w:sz w:val="28"/>
          <w:szCs w:val="28"/>
          <w:lang w:val="ru-RU"/>
        </w:rPr>
        <w:t xml:space="preserve">Перспектива новой модели организации предполагает: </w:t>
      </w:r>
    </w:p>
    <w:p w:rsidR="0055745E" w:rsidRPr="0055745E" w:rsidRDefault="0055745E" w:rsidP="00C50623">
      <w:pPr>
        <w:pStyle w:val="aa"/>
        <w:numPr>
          <w:ilvl w:val="0"/>
          <w:numId w:val="37"/>
        </w:numPr>
        <w:ind w:left="0" w:firstLine="360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/>
          <w:bCs/>
          <w:sz w:val="28"/>
          <w:szCs w:val="28"/>
          <w:lang w:val="ru-RU"/>
        </w:rPr>
        <w:t xml:space="preserve">эффективную реализацию образовательной программы воспитания и укрепления здоровья детей раннего и дошкольного возраста, обеспечивающую условия для развития способностей ребенка, приобщение его к основам здорового образа жизни, формирование базовых качеств социально ориентированной личности, обогащенное физическое, познавательное, социальное, эстетическое и речевое развитие; </w:t>
      </w:r>
    </w:p>
    <w:p w:rsidR="0055745E" w:rsidRPr="0055745E" w:rsidRDefault="0055745E" w:rsidP="00C50623">
      <w:pPr>
        <w:pStyle w:val="aa"/>
        <w:numPr>
          <w:ilvl w:val="0"/>
          <w:numId w:val="37"/>
        </w:numPr>
        <w:ind w:left="0" w:firstLine="360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/>
          <w:bCs/>
          <w:sz w:val="28"/>
          <w:szCs w:val="28"/>
          <w:lang w:val="ru-RU"/>
        </w:rPr>
        <w:t xml:space="preserve">обеспечение преемственности дошкольного образования и начальной ступени школьного образования, преемственности дошкольного, дополнительного и семейного образования, интеграции всех служб детского сада в вопросах развития детей; </w:t>
      </w:r>
    </w:p>
    <w:p w:rsidR="0055745E" w:rsidRPr="0055745E" w:rsidRDefault="0055745E" w:rsidP="00C50623">
      <w:pPr>
        <w:pStyle w:val="aa"/>
        <w:numPr>
          <w:ilvl w:val="0"/>
          <w:numId w:val="37"/>
        </w:numPr>
        <w:ind w:left="0" w:firstLine="360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/>
          <w:bCs/>
          <w:sz w:val="28"/>
          <w:szCs w:val="28"/>
          <w:lang w:val="ru-RU"/>
        </w:rPr>
        <w:t xml:space="preserve">личностно-ориентированную систему образования и коррекционной помощи, характеризующуюся мобильностью, гибкостью, вариативностью, </w:t>
      </w:r>
      <w:proofErr w:type="spellStart"/>
      <w:r w:rsidRPr="0055745E">
        <w:rPr>
          <w:rFonts w:ascii="Times New Roman" w:hAnsi="Times New Roman"/>
          <w:bCs/>
          <w:sz w:val="28"/>
          <w:szCs w:val="28"/>
          <w:lang w:val="ru-RU"/>
        </w:rPr>
        <w:t>индивидуализированностью</w:t>
      </w:r>
      <w:proofErr w:type="spellEnd"/>
      <w:r w:rsidRPr="0055745E">
        <w:rPr>
          <w:rFonts w:ascii="Times New Roman" w:hAnsi="Times New Roman"/>
          <w:bCs/>
          <w:sz w:val="28"/>
          <w:szCs w:val="28"/>
          <w:lang w:val="ru-RU"/>
        </w:rPr>
        <w:t xml:space="preserve"> подходов; </w:t>
      </w:r>
    </w:p>
    <w:p w:rsidR="0055745E" w:rsidRPr="0055745E" w:rsidRDefault="0055745E" w:rsidP="00C50623">
      <w:pPr>
        <w:pStyle w:val="aa"/>
        <w:numPr>
          <w:ilvl w:val="0"/>
          <w:numId w:val="37"/>
        </w:numPr>
        <w:ind w:left="0" w:firstLine="360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/>
          <w:bCs/>
          <w:sz w:val="28"/>
          <w:szCs w:val="28"/>
          <w:lang w:val="ru-RU"/>
        </w:rPr>
        <w:t xml:space="preserve">расширение участия коллектива, родительского актива и представителей социума в выработке, принятии и реализации правовых и управленческих решений относительно деятельности учреждения; </w:t>
      </w:r>
    </w:p>
    <w:p w:rsidR="0055745E" w:rsidRPr="0055745E" w:rsidRDefault="0055745E" w:rsidP="00C50623">
      <w:pPr>
        <w:pStyle w:val="aa"/>
        <w:numPr>
          <w:ilvl w:val="0"/>
          <w:numId w:val="37"/>
        </w:numPr>
        <w:ind w:left="0" w:firstLine="360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/>
          <w:bCs/>
          <w:sz w:val="28"/>
          <w:szCs w:val="28"/>
          <w:lang w:val="ru-RU"/>
        </w:rPr>
        <w:t xml:space="preserve">обновленную нормативно-правовую, финансово-экономическую, материально-техническую и кадровую базы для обеспечения широкого развития новых форм дошкольного образования; </w:t>
      </w:r>
    </w:p>
    <w:p w:rsidR="0055745E" w:rsidRPr="0055745E" w:rsidRDefault="0055745E" w:rsidP="00C50623">
      <w:pPr>
        <w:pStyle w:val="aa"/>
        <w:numPr>
          <w:ilvl w:val="0"/>
          <w:numId w:val="37"/>
        </w:numPr>
        <w:ind w:left="0" w:firstLine="360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/>
          <w:bCs/>
          <w:sz w:val="28"/>
          <w:szCs w:val="28"/>
          <w:lang w:val="ru-RU"/>
        </w:rPr>
        <w:t xml:space="preserve">четкое распределение и согласование компетенций и полномочий, функций и ответственности всех субъектов образовательного процесса; </w:t>
      </w:r>
    </w:p>
    <w:p w:rsidR="0055745E" w:rsidRPr="0055745E" w:rsidRDefault="0055745E" w:rsidP="00C50623">
      <w:pPr>
        <w:pStyle w:val="aa"/>
        <w:numPr>
          <w:ilvl w:val="0"/>
          <w:numId w:val="37"/>
        </w:numPr>
        <w:ind w:left="0" w:firstLine="360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/>
          <w:bCs/>
          <w:sz w:val="28"/>
          <w:szCs w:val="28"/>
          <w:lang w:val="ru-RU"/>
        </w:rPr>
        <w:t xml:space="preserve">усиление роли комплексного психолого-медико-педагогического сопровождения всех субъектов образовательного процесса; </w:t>
      </w:r>
    </w:p>
    <w:p w:rsidR="0055745E" w:rsidRPr="0055745E" w:rsidRDefault="0055745E" w:rsidP="00C50623">
      <w:pPr>
        <w:pStyle w:val="aa"/>
        <w:numPr>
          <w:ilvl w:val="0"/>
          <w:numId w:val="37"/>
        </w:numPr>
        <w:ind w:left="0" w:firstLine="360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/>
          <w:bCs/>
          <w:sz w:val="28"/>
          <w:szCs w:val="28"/>
          <w:lang w:val="ru-RU"/>
        </w:rPr>
        <w:t xml:space="preserve">принципиально новую предметно-развивающую среду, в которой бы сами предметы, материалы, игрушки и пособия содержали бы элементы обучения и развития, возможность самостоятельного поведения; </w:t>
      </w:r>
    </w:p>
    <w:p w:rsidR="0055745E" w:rsidRPr="0055745E" w:rsidRDefault="0055745E" w:rsidP="00C50623">
      <w:pPr>
        <w:pStyle w:val="aa"/>
        <w:numPr>
          <w:ilvl w:val="0"/>
          <w:numId w:val="37"/>
        </w:numPr>
        <w:ind w:left="0" w:firstLine="360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/>
          <w:bCs/>
          <w:sz w:val="28"/>
          <w:szCs w:val="28"/>
          <w:lang w:val="ru-RU"/>
        </w:rPr>
        <w:lastRenderedPageBreak/>
        <w:t xml:space="preserve">высокую конкурентоспособность образовательного учреждения путем включения в педагогический процесс новых форм дошкольного образования, а также расширения сферы образовательных услуг, предоставляемых воспитанникам и неорганизованным детям населения. </w:t>
      </w:r>
    </w:p>
    <w:p w:rsidR="0055745E" w:rsidRPr="0055745E" w:rsidRDefault="0055745E" w:rsidP="0055745E">
      <w:pPr>
        <w:pStyle w:val="aa"/>
        <w:spacing w:after="120"/>
        <w:ind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/>
          <w:bCs/>
          <w:sz w:val="28"/>
          <w:szCs w:val="28"/>
          <w:lang w:val="ru-RU"/>
        </w:rPr>
        <w:t xml:space="preserve">Такова модель будущего учреждения, которое видится нам в результате реализации программы развития. </w:t>
      </w:r>
    </w:p>
    <w:p w:rsidR="0055745E" w:rsidRPr="0055745E" w:rsidRDefault="0055745E" w:rsidP="0055745E">
      <w:pPr>
        <w:pStyle w:val="aa"/>
        <w:ind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/>
          <w:bCs/>
          <w:sz w:val="28"/>
          <w:szCs w:val="28"/>
          <w:lang w:val="ru-RU"/>
        </w:rPr>
        <w:t>Всё вышеизложенное определяет основную линию концепции Программы развития ДОУ на 2019-2023 г.г.</w:t>
      </w:r>
    </w:p>
    <w:p w:rsidR="0055745E" w:rsidRPr="0055745E" w:rsidRDefault="0055745E" w:rsidP="0055745E">
      <w:pPr>
        <w:pStyle w:val="aa"/>
        <w:spacing w:after="240"/>
        <w:ind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/>
          <w:bCs/>
          <w:sz w:val="28"/>
          <w:szCs w:val="28"/>
          <w:lang w:val="ru-RU"/>
        </w:rPr>
        <w:t>Для создания модели современной дошкольной образовательной организации необходим переход к образовательной модели с ведущим фактором индивидуально-личностного и интерактивного взаимодействия.</w:t>
      </w:r>
    </w:p>
    <w:p w:rsidR="0055745E" w:rsidRPr="0055745E" w:rsidRDefault="0055745E" w:rsidP="0055745E">
      <w:pPr>
        <w:pStyle w:val="aa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55745E">
        <w:rPr>
          <w:rFonts w:ascii="Times New Roman" w:hAnsi="Times New Roman"/>
          <w:b/>
          <w:bCs/>
          <w:sz w:val="28"/>
          <w:szCs w:val="28"/>
          <w:lang w:val="ru-RU"/>
        </w:rPr>
        <w:t>4.4. Стратегия развития дошкольного образовательного учреждения</w:t>
      </w:r>
    </w:p>
    <w:p w:rsidR="0055745E" w:rsidRPr="0055745E" w:rsidRDefault="0055745E" w:rsidP="0055745E">
      <w:pPr>
        <w:pStyle w:val="aa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55745E" w:rsidRPr="0055745E" w:rsidRDefault="0055745E" w:rsidP="0055745E">
      <w:pPr>
        <w:pStyle w:val="aa"/>
        <w:ind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/>
          <w:bCs/>
          <w:sz w:val="28"/>
          <w:szCs w:val="28"/>
          <w:lang w:val="ru-RU"/>
        </w:rPr>
        <w:t>Новая Программа развития направлена на создание таких условий пребывания ребенка в ДОУ, чтобы ему хотелось не только пребывать в детском саду, не только обучаться, но и получать радость от успеха своей деятельности, быть в центре внимания своих сверстников, получать одобрение своих педагогов, быть успешным.</w:t>
      </w:r>
    </w:p>
    <w:p w:rsidR="0055745E" w:rsidRPr="0055745E" w:rsidRDefault="0055745E" w:rsidP="0055745E">
      <w:pPr>
        <w:pStyle w:val="aa"/>
        <w:ind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/>
          <w:bCs/>
          <w:sz w:val="28"/>
          <w:szCs w:val="28"/>
          <w:lang w:val="ru-RU"/>
        </w:rPr>
        <w:t>Обновлённое содержание образования потребует не только нового подхода к оценке образовательных результатов воспитанников, но и качественно иных ориентиров в оценке деятельности педагогов и специалистов, уровня системы управления качеством образования в ДОУ.</w:t>
      </w:r>
    </w:p>
    <w:p w:rsidR="0055745E" w:rsidRPr="0055745E" w:rsidRDefault="0055745E" w:rsidP="0055745E">
      <w:pPr>
        <w:pStyle w:val="aa"/>
        <w:ind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/>
          <w:bCs/>
          <w:sz w:val="28"/>
          <w:szCs w:val="28"/>
          <w:lang w:val="ru-RU"/>
        </w:rPr>
        <w:t>Конечно, ключевой фигурой современной образовательной системы является ПЕДАГОГ, поскольку качество образования не может быть выше качества работающих в этой среде педагогов. Государственным приоритетом в сфере повышения статуса педагога становится разработка политики по формированию нового функционала педагогов как новой общественной элиты, поэтому педагог должен выполнять функции организатора деятельности, консультанта, наставника, сопровождающего самостоятельную деятельность воспитанников.</w:t>
      </w:r>
    </w:p>
    <w:p w:rsidR="0055745E" w:rsidRPr="0055745E" w:rsidRDefault="0055745E" w:rsidP="0055745E">
      <w:pPr>
        <w:pStyle w:val="aa"/>
        <w:ind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/>
          <w:bCs/>
          <w:sz w:val="28"/>
          <w:szCs w:val="28"/>
          <w:lang w:val="ru-RU"/>
        </w:rPr>
        <w:t>Материальная составляющая инфраструктуры ДОУ направлена на обеспечение физической и психологической безопасности. Для поддержания современной инфраструктуры ДОУ необходимо повысить качество сервисного обслуживания самого здания детского сада, территории к нему прилежащей.</w:t>
      </w:r>
    </w:p>
    <w:p w:rsidR="0055745E" w:rsidRPr="0055745E" w:rsidRDefault="0055745E" w:rsidP="0055745E">
      <w:pPr>
        <w:pStyle w:val="aa"/>
        <w:ind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/>
          <w:bCs/>
          <w:sz w:val="28"/>
          <w:szCs w:val="28"/>
          <w:lang w:val="ru-RU"/>
        </w:rPr>
        <w:t>Модель информатизации ДОУ предполагает использование информационной среды детского сада для планирования образовательного процесса каждым педагогом, обладающим профессиональной ИКТ - компетентностью.</w:t>
      </w:r>
    </w:p>
    <w:p w:rsidR="0055745E" w:rsidRPr="0055745E" w:rsidRDefault="0055745E" w:rsidP="0055745E">
      <w:pPr>
        <w:pStyle w:val="aa"/>
        <w:ind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/>
          <w:bCs/>
          <w:sz w:val="28"/>
          <w:szCs w:val="28"/>
          <w:lang w:val="ru-RU"/>
        </w:rPr>
        <w:t>Методическую составляющую инфраструктуры необходимо переориентировать на поддержку деятельности каждого педагога и специалиста: наличие свободного доступа к различным методическим, информационным и консультационным ресурсам.</w:t>
      </w:r>
    </w:p>
    <w:p w:rsidR="0055745E" w:rsidRPr="0055745E" w:rsidRDefault="0055745E" w:rsidP="0055745E">
      <w:pPr>
        <w:pStyle w:val="aa"/>
        <w:spacing w:after="120"/>
        <w:ind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/>
          <w:bCs/>
          <w:sz w:val="28"/>
          <w:szCs w:val="28"/>
          <w:lang w:val="ru-RU"/>
        </w:rPr>
        <w:t xml:space="preserve">Организационная составляющая инфраструктуры ДОУ направлена на создание пространства для социальных коммуникаций, обеспечивающих </w:t>
      </w:r>
      <w:r w:rsidRPr="0055745E">
        <w:rPr>
          <w:rFonts w:ascii="Times New Roman" w:hAnsi="Times New Roman"/>
          <w:bCs/>
          <w:sz w:val="28"/>
          <w:szCs w:val="28"/>
          <w:lang w:val="ru-RU"/>
        </w:rPr>
        <w:lastRenderedPageBreak/>
        <w:t>возможность выстраивания ребенком собственных моделей поведения и самоопределения в меняющихся социальных условиях, на обеспечение высших образовательных достижений педагогов, их личностного и профессионального роста.</w:t>
      </w:r>
    </w:p>
    <w:p w:rsidR="00252B60" w:rsidRPr="00252B60" w:rsidRDefault="00252B60" w:rsidP="00252B6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Style w:val="211pt"/>
          <w:rFonts w:eastAsiaTheme="minorHAnsi" w:cs="Times New Roman"/>
          <w:sz w:val="28"/>
          <w:szCs w:val="28"/>
        </w:rPr>
      </w:pPr>
    </w:p>
    <w:p w:rsidR="003A5919" w:rsidRDefault="003A5919" w:rsidP="0055745E">
      <w:pPr>
        <w:pStyle w:val="aa"/>
        <w:spacing w:before="120"/>
        <w:ind w:firstLine="567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55745E" w:rsidRDefault="0055745E" w:rsidP="0055745E">
      <w:pPr>
        <w:pStyle w:val="aa"/>
        <w:spacing w:before="120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267E9D">
        <w:rPr>
          <w:rFonts w:ascii="Times New Roman" w:hAnsi="Times New Roman"/>
          <w:b/>
          <w:bCs/>
          <w:sz w:val="28"/>
          <w:szCs w:val="28"/>
        </w:rPr>
        <w:t xml:space="preserve">4.5. </w:t>
      </w:r>
      <w:proofErr w:type="spellStart"/>
      <w:r w:rsidRPr="00267E9D">
        <w:rPr>
          <w:rFonts w:ascii="Times New Roman" w:hAnsi="Times New Roman"/>
          <w:b/>
          <w:bCs/>
          <w:sz w:val="28"/>
          <w:szCs w:val="28"/>
        </w:rPr>
        <w:t>Механизм</w:t>
      </w:r>
      <w:proofErr w:type="spellEnd"/>
      <w:r w:rsidR="00070D29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67E9D">
        <w:rPr>
          <w:rFonts w:ascii="Times New Roman" w:hAnsi="Times New Roman"/>
          <w:b/>
          <w:bCs/>
          <w:sz w:val="28"/>
          <w:szCs w:val="28"/>
        </w:rPr>
        <w:t>реализации</w:t>
      </w:r>
      <w:proofErr w:type="spellEnd"/>
      <w:r w:rsidR="00070D29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67E9D">
        <w:rPr>
          <w:rFonts w:ascii="Times New Roman" w:hAnsi="Times New Roman"/>
          <w:b/>
          <w:bCs/>
          <w:sz w:val="28"/>
          <w:szCs w:val="28"/>
        </w:rPr>
        <w:t>Программы</w:t>
      </w:r>
      <w:proofErr w:type="spellEnd"/>
      <w:r w:rsidR="00070D29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Р</w:t>
      </w:r>
      <w:r w:rsidRPr="00267E9D">
        <w:rPr>
          <w:rFonts w:ascii="Times New Roman" w:hAnsi="Times New Roman"/>
          <w:b/>
          <w:bCs/>
          <w:sz w:val="28"/>
          <w:szCs w:val="28"/>
        </w:rPr>
        <w:t>азвития</w:t>
      </w:r>
      <w:proofErr w:type="spellEnd"/>
    </w:p>
    <w:p w:rsidR="0055745E" w:rsidRPr="00267E9D" w:rsidRDefault="0055745E" w:rsidP="0055745E">
      <w:pPr>
        <w:pStyle w:val="aa"/>
        <w:spacing w:before="120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5745E" w:rsidRPr="0055745E" w:rsidRDefault="0055745E" w:rsidP="00C50623">
      <w:pPr>
        <w:pStyle w:val="aa"/>
        <w:numPr>
          <w:ilvl w:val="0"/>
          <w:numId w:val="40"/>
        </w:numPr>
        <w:tabs>
          <w:tab w:val="clear" w:pos="720"/>
          <w:tab w:val="num" w:pos="284"/>
        </w:tabs>
        <w:ind w:left="0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/>
          <w:bCs/>
          <w:sz w:val="28"/>
          <w:szCs w:val="28"/>
          <w:lang w:val="ru-RU"/>
        </w:rPr>
        <w:t>Механизмом реализации программы Развития ДОУ является составляющие ее проекты и программы.</w:t>
      </w:r>
    </w:p>
    <w:p w:rsidR="0055745E" w:rsidRPr="0055745E" w:rsidRDefault="0055745E" w:rsidP="00C50623">
      <w:pPr>
        <w:pStyle w:val="aa"/>
        <w:numPr>
          <w:ilvl w:val="0"/>
          <w:numId w:val="40"/>
        </w:numPr>
        <w:tabs>
          <w:tab w:val="clear" w:pos="720"/>
          <w:tab w:val="num" w:pos="284"/>
        </w:tabs>
        <w:ind w:left="0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/>
          <w:bCs/>
          <w:sz w:val="28"/>
          <w:szCs w:val="28"/>
          <w:lang w:val="ru-RU"/>
        </w:rPr>
        <w:t xml:space="preserve">Научно-методическое и организационное сопровождение реализации проектов программы будут осуществлять рабочие группы, созданные из числа администрации, педагогов, родителей воспитанников,  представителей общественных организаций и учреждений социального партнёрства. </w:t>
      </w:r>
    </w:p>
    <w:p w:rsidR="0055745E" w:rsidRPr="0055745E" w:rsidRDefault="0055745E" w:rsidP="00C50623">
      <w:pPr>
        <w:pStyle w:val="aa"/>
        <w:numPr>
          <w:ilvl w:val="0"/>
          <w:numId w:val="40"/>
        </w:numPr>
        <w:tabs>
          <w:tab w:val="clear" w:pos="720"/>
          <w:tab w:val="num" w:pos="284"/>
        </w:tabs>
        <w:ind w:left="0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/>
          <w:bCs/>
          <w:sz w:val="28"/>
          <w:szCs w:val="28"/>
          <w:lang w:val="ru-RU"/>
        </w:rPr>
        <w:t>Разработанная в Программе концепция развития ДОУ будет использована в качестве основы при постановке тактических и оперативных целей при разработке годовых планов.</w:t>
      </w:r>
    </w:p>
    <w:p w:rsidR="0055745E" w:rsidRPr="0055745E" w:rsidRDefault="0055745E" w:rsidP="00C50623">
      <w:pPr>
        <w:pStyle w:val="aa"/>
        <w:numPr>
          <w:ilvl w:val="0"/>
          <w:numId w:val="40"/>
        </w:numPr>
        <w:tabs>
          <w:tab w:val="clear" w:pos="720"/>
          <w:tab w:val="num" w:pos="284"/>
        </w:tabs>
        <w:ind w:left="0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/>
          <w:bCs/>
          <w:sz w:val="28"/>
          <w:szCs w:val="28"/>
          <w:lang w:val="ru-RU"/>
        </w:rPr>
        <w:t>Мероприятия по реализации проектов и программ включаются в годовой план работы образовательной организации.</w:t>
      </w:r>
    </w:p>
    <w:p w:rsidR="0055745E" w:rsidRPr="0055745E" w:rsidRDefault="0055745E" w:rsidP="00C50623">
      <w:pPr>
        <w:pStyle w:val="aa"/>
        <w:numPr>
          <w:ilvl w:val="0"/>
          <w:numId w:val="40"/>
        </w:numPr>
        <w:tabs>
          <w:tab w:val="clear" w:pos="720"/>
          <w:tab w:val="num" w:pos="284"/>
        </w:tabs>
        <w:ind w:left="0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/>
          <w:bCs/>
          <w:sz w:val="28"/>
          <w:szCs w:val="28"/>
          <w:lang w:val="ru-RU"/>
        </w:rPr>
        <w:t xml:space="preserve">Подведение итогов, анализ достижений, выявление проблем и внесение корректировок в программу будет осуществляться ежегодно на итоговом педагогическом совете, рассматриваться на родительских собраниях и представляться через Публичный доклад заведующего ДОУ ежегодно. </w:t>
      </w:r>
    </w:p>
    <w:p w:rsidR="0055745E" w:rsidRPr="0055745E" w:rsidRDefault="0055745E" w:rsidP="00C50623">
      <w:pPr>
        <w:pStyle w:val="aa"/>
        <w:numPr>
          <w:ilvl w:val="0"/>
          <w:numId w:val="40"/>
        </w:numPr>
        <w:tabs>
          <w:tab w:val="clear" w:pos="720"/>
          <w:tab w:val="num" w:pos="284"/>
        </w:tabs>
        <w:spacing w:after="120"/>
        <w:ind w:left="0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/>
          <w:bCs/>
          <w:sz w:val="28"/>
          <w:szCs w:val="28"/>
          <w:lang w:val="ru-RU"/>
        </w:rPr>
        <w:t>Предполагается организация и проведение серии семинаров, способствующих психологической и практической готовности педагогического коллектива к деятельности по реализации проектов.</w:t>
      </w:r>
    </w:p>
    <w:p w:rsidR="0055745E" w:rsidRPr="0055745E" w:rsidRDefault="0055745E" w:rsidP="0055745E">
      <w:pPr>
        <w:pStyle w:val="aa"/>
        <w:tabs>
          <w:tab w:val="left" w:pos="284"/>
        </w:tabs>
        <w:jc w:val="center"/>
        <w:rPr>
          <w:rFonts w:ascii="Times New Roman" w:hAnsi="Times New Roman"/>
          <w:b/>
          <w:bCs/>
          <w:iCs/>
          <w:sz w:val="28"/>
          <w:szCs w:val="28"/>
          <w:lang w:val="ru-RU"/>
        </w:rPr>
      </w:pPr>
      <w:r w:rsidRPr="0055745E">
        <w:rPr>
          <w:rFonts w:ascii="Times New Roman" w:hAnsi="Times New Roman"/>
          <w:b/>
          <w:bCs/>
          <w:iCs/>
          <w:sz w:val="28"/>
          <w:szCs w:val="28"/>
          <w:lang w:val="ru-RU"/>
        </w:rPr>
        <w:t xml:space="preserve">4.6. Критерии оценки эффективности и реализации </w:t>
      </w:r>
    </w:p>
    <w:p w:rsidR="0055745E" w:rsidRPr="0055745E" w:rsidRDefault="0055745E" w:rsidP="0055745E">
      <w:pPr>
        <w:pStyle w:val="aa"/>
        <w:tabs>
          <w:tab w:val="left" w:pos="284"/>
        </w:tabs>
        <w:spacing w:after="120"/>
        <w:jc w:val="center"/>
        <w:rPr>
          <w:rFonts w:ascii="Times New Roman" w:hAnsi="Times New Roman"/>
          <w:b/>
          <w:bCs/>
          <w:iCs/>
          <w:sz w:val="28"/>
          <w:szCs w:val="28"/>
          <w:lang w:val="ru-RU"/>
        </w:rPr>
      </w:pPr>
      <w:r w:rsidRPr="0055745E">
        <w:rPr>
          <w:rFonts w:ascii="Times New Roman" w:hAnsi="Times New Roman"/>
          <w:b/>
          <w:bCs/>
          <w:iCs/>
          <w:sz w:val="28"/>
          <w:szCs w:val="28"/>
          <w:lang w:val="ru-RU"/>
        </w:rPr>
        <w:t>Программы Развития ДОУ</w:t>
      </w:r>
    </w:p>
    <w:p w:rsidR="0055745E" w:rsidRPr="0055745E" w:rsidRDefault="0055745E" w:rsidP="00C50623">
      <w:pPr>
        <w:pStyle w:val="aa"/>
        <w:numPr>
          <w:ilvl w:val="0"/>
          <w:numId w:val="38"/>
        </w:numPr>
        <w:tabs>
          <w:tab w:val="clear" w:pos="720"/>
          <w:tab w:val="num" w:pos="426"/>
        </w:tabs>
        <w:ind w:left="0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/>
          <w:bCs/>
          <w:sz w:val="28"/>
          <w:szCs w:val="28"/>
          <w:lang w:val="ru-RU"/>
        </w:rPr>
        <w:t>Согласованность основных направлений и приоритетов программы с федеральными, региональными и муниципальными нормативно-правовыми документами в области образования.</w:t>
      </w:r>
    </w:p>
    <w:p w:rsidR="0055745E" w:rsidRPr="0055745E" w:rsidRDefault="0055745E" w:rsidP="00C50623">
      <w:pPr>
        <w:pStyle w:val="aa"/>
        <w:numPr>
          <w:ilvl w:val="0"/>
          <w:numId w:val="38"/>
        </w:numPr>
        <w:tabs>
          <w:tab w:val="clear" w:pos="720"/>
          <w:tab w:val="num" w:pos="426"/>
        </w:tabs>
        <w:ind w:left="0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/>
          <w:bCs/>
          <w:sz w:val="28"/>
          <w:szCs w:val="28"/>
          <w:lang w:val="ru-RU"/>
        </w:rPr>
        <w:t>Реализация учреждением ФГОС дошкольного образования.</w:t>
      </w:r>
    </w:p>
    <w:p w:rsidR="0055745E" w:rsidRPr="0055745E" w:rsidRDefault="0055745E" w:rsidP="00C50623">
      <w:pPr>
        <w:pStyle w:val="aa"/>
        <w:numPr>
          <w:ilvl w:val="0"/>
          <w:numId w:val="38"/>
        </w:numPr>
        <w:tabs>
          <w:tab w:val="clear" w:pos="720"/>
          <w:tab w:val="num" w:pos="426"/>
        </w:tabs>
        <w:ind w:left="0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/>
          <w:bCs/>
          <w:sz w:val="28"/>
          <w:szCs w:val="28"/>
          <w:lang w:val="ru-RU"/>
        </w:rPr>
        <w:t>Рост личностных достижений всех субъектов образовательного процесса.</w:t>
      </w:r>
    </w:p>
    <w:p w:rsidR="0055745E" w:rsidRPr="0055745E" w:rsidRDefault="0055745E" w:rsidP="00C50623">
      <w:pPr>
        <w:pStyle w:val="aa"/>
        <w:numPr>
          <w:ilvl w:val="0"/>
          <w:numId w:val="38"/>
        </w:numPr>
        <w:tabs>
          <w:tab w:val="clear" w:pos="720"/>
          <w:tab w:val="num" w:pos="426"/>
        </w:tabs>
        <w:ind w:left="0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/>
          <w:bCs/>
          <w:sz w:val="28"/>
          <w:szCs w:val="28"/>
          <w:lang w:val="ru-RU"/>
        </w:rPr>
        <w:t>Рост материально-технического и ресурсного обеспечения ДОУ.</w:t>
      </w:r>
    </w:p>
    <w:p w:rsidR="0055745E" w:rsidRPr="0055745E" w:rsidRDefault="0055745E" w:rsidP="00C50623">
      <w:pPr>
        <w:pStyle w:val="aa"/>
        <w:numPr>
          <w:ilvl w:val="0"/>
          <w:numId w:val="38"/>
        </w:numPr>
        <w:tabs>
          <w:tab w:val="clear" w:pos="720"/>
          <w:tab w:val="num" w:pos="426"/>
        </w:tabs>
        <w:ind w:left="0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/>
          <w:bCs/>
          <w:sz w:val="28"/>
          <w:szCs w:val="28"/>
          <w:lang w:val="ru-RU"/>
        </w:rPr>
        <w:t>Удовлетворенность всех участников образовательного процесса уровнем и качеством предоставляемых ДОУ услуг.</w:t>
      </w:r>
    </w:p>
    <w:p w:rsidR="0055745E" w:rsidRPr="0055745E" w:rsidRDefault="0055745E" w:rsidP="0055745E">
      <w:pPr>
        <w:pStyle w:val="aa"/>
        <w:rPr>
          <w:rFonts w:ascii="Times New Roman" w:hAnsi="Times New Roman"/>
          <w:bCs/>
          <w:color w:val="7030A0"/>
          <w:sz w:val="28"/>
          <w:szCs w:val="28"/>
          <w:lang w:val="ru-RU"/>
        </w:rPr>
      </w:pPr>
    </w:p>
    <w:p w:rsidR="0055745E" w:rsidRPr="0055745E" w:rsidRDefault="0055745E" w:rsidP="0055745E">
      <w:pPr>
        <w:pStyle w:val="aa"/>
        <w:spacing w:after="120"/>
        <w:jc w:val="center"/>
        <w:rPr>
          <w:rFonts w:ascii="Times New Roman" w:hAnsi="Times New Roman"/>
          <w:b/>
          <w:bCs/>
          <w:sz w:val="32"/>
          <w:szCs w:val="28"/>
          <w:lang w:val="ru-RU"/>
        </w:rPr>
      </w:pPr>
      <w:r w:rsidRPr="0055745E">
        <w:rPr>
          <w:rFonts w:ascii="Times New Roman" w:hAnsi="Times New Roman"/>
          <w:b/>
          <w:bCs/>
          <w:sz w:val="32"/>
          <w:szCs w:val="28"/>
          <w:lang w:val="ru-RU"/>
        </w:rPr>
        <w:t>Раздел 5. Основные направления Программы развития ДОУ</w:t>
      </w:r>
    </w:p>
    <w:p w:rsidR="0055745E" w:rsidRPr="0055745E" w:rsidRDefault="0055745E" w:rsidP="00C50623">
      <w:pPr>
        <w:pStyle w:val="aa"/>
        <w:numPr>
          <w:ilvl w:val="0"/>
          <w:numId w:val="39"/>
        </w:numPr>
        <w:ind w:left="0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/>
          <w:bCs/>
          <w:sz w:val="28"/>
          <w:szCs w:val="28"/>
          <w:lang w:val="ru-RU"/>
        </w:rPr>
        <w:t>Обеспечение охраны и укрепления физического и психического здоровья воспитанников на основе научно обоснованных технологий.</w:t>
      </w:r>
    </w:p>
    <w:p w:rsidR="0055745E" w:rsidRPr="0055745E" w:rsidRDefault="0055745E" w:rsidP="00C50623">
      <w:pPr>
        <w:pStyle w:val="aa"/>
        <w:numPr>
          <w:ilvl w:val="0"/>
          <w:numId w:val="39"/>
        </w:numPr>
        <w:ind w:left="0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/>
          <w:bCs/>
          <w:sz w:val="28"/>
          <w:szCs w:val="28"/>
          <w:lang w:val="ru-RU"/>
        </w:rPr>
        <w:lastRenderedPageBreak/>
        <w:t>Обеспечение возможности самореализации личности дошкольника, создание условий для успешной социализации и гражданского становления личности воспитанников.</w:t>
      </w:r>
    </w:p>
    <w:p w:rsidR="0055745E" w:rsidRPr="0055745E" w:rsidRDefault="0055745E" w:rsidP="00C50623">
      <w:pPr>
        <w:pStyle w:val="aa"/>
        <w:numPr>
          <w:ilvl w:val="0"/>
          <w:numId w:val="39"/>
        </w:numPr>
        <w:ind w:left="0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55745E">
        <w:rPr>
          <w:rFonts w:ascii="Times New Roman" w:hAnsi="Times New Roman"/>
          <w:bCs/>
          <w:sz w:val="28"/>
          <w:szCs w:val="28"/>
          <w:lang w:val="ru-RU"/>
        </w:rPr>
        <w:t>Развитие  потенциала педагогического коллектива  и кадровое обновление.</w:t>
      </w:r>
    </w:p>
    <w:p w:rsidR="0055745E" w:rsidRDefault="0055745E" w:rsidP="00C50623">
      <w:pPr>
        <w:pStyle w:val="aa"/>
        <w:numPr>
          <w:ilvl w:val="0"/>
          <w:numId w:val="39"/>
        </w:numPr>
        <w:spacing w:after="120"/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204BA4">
        <w:rPr>
          <w:rFonts w:ascii="Times New Roman" w:hAnsi="Times New Roman"/>
          <w:bCs/>
          <w:sz w:val="28"/>
          <w:szCs w:val="28"/>
        </w:rPr>
        <w:t>Совершенствование</w:t>
      </w:r>
      <w:proofErr w:type="spellEnd"/>
      <w:r w:rsidR="00070D29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proofErr w:type="spellStart"/>
      <w:r w:rsidRPr="00204BA4">
        <w:rPr>
          <w:rFonts w:ascii="Times New Roman" w:hAnsi="Times New Roman"/>
          <w:bCs/>
          <w:sz w:val="28"/>
          <w:szCs w:val="28"/>
        </w:rPr>
        <w:t>структуры</w:t>
      </w:r>
      <w:proofErr w:type="spellEnd"/>
      <w:r w:rsidR="00070D29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proofErr w:type="spellStart"/>
      <w:r w:rsidRPr="00204BA4">
        <w:rPr>
          <w:rFonts w:ascii="Times New Roman" w:hAnsi="Times New Roman"/>
          <w:bCs/>
          <w:sz w:val="28"/>
          <w:szCs w:val="28"/>
        </w:rPr>
        <w:t>управления</w:t>
      </w:r>
      <w:proofErr w:type="spellEnd"/>
      <w:r w:rsidRPr="00204BA4">
        <w:rPr>
          <w:rFonts w:ascii="Times New Roman" w:hAnsi="Times New Roman"/>
          <w:bCs/>
          <w:sz w:val="28"/>
          <w:szCs w:val="28"/>
        </w:rPr>
        <w:t xml:space="preserve"> ДОУ.</w:t>
      </w:r>
    </w:p>
    <w:p w:rsidR="00252B60" w:rsidRPr="00252B60" w:rsidRDefault="00252B60" w:rsidP="00252B6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Style w:val="211pt"/>
          <w:rFonts w:eastAsiaTheme="minorHAnsi" w:cs="Times New Roman"/>
          <w:sz w:val="28"/>
          <w:szCs w:val="28"/>
        </w:rPr>
      </w:pPr>
    </w:p>
    <w:p w:rsidR="003A5919" w:rsidRDefault="003A5919" w:rsidP="00E350CD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3A5919" w:rsidRDefault="003A5919" w:rsidP="00E350CD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E350CD" w:rsidRPr="00E350CD" w:rsidRDefault="00E350CD" w:rsidP="00E350CD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350C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 </w:t>
      </w:r>
      <w:proofErr w:type="spellStart"/>
      <w:r w:rsidRPr="00E350CD">
        <w:rPr>
          <w:rFonts w:ascii="Times New Roman" w:hAnsi="Times New Roman" w:cs="Times New Roman"/>
          <w:b/>
          <w:color w:val="000000"/>
          <w:sz w:val="28"/>
          <w:szCs w:val="28"/>
        </w:rPr>
        <w:t>этап</w:t>
      </w:r>
      <w:proofErr w:type="spellEnd"/>
      <w:r w:rsidRPr="00E350C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– </w:t>
      </w:r>
      <w:proofErr w:type="spellStart"/>
      <w:r w:rsidRPr="00E350CD">
        <w:rPr>
          <w:rFonts w:ascii="Times New Roman" w:hAnsi="Times New Roman" w:cs="Times New Roman"/>
          <w:b/>
          <w:color w:val="000000"/>
          <w:sz w:val="28"/>
          <w:szCs w:val="28"/>
        </w:rPr>
        <w:t>подготовительный</w:t>
      </w:r>
      <w:proofErr w:type="spellEnd"/>
      <w:r w:rsidRPr="00E350C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(2019-2020 </w:t>
      </w:r>
      <w:proofErr w:type="spellStart"/>
      <w:r w:rsidRPr="00E350CD">
        <w:rPr>
          <w:rFonts w:ascii="Times New Roman" w:hAnsi="Times New Roman" w:cs="Times New Roman"/>
          <w:b/>
          <w:color w:val="000000"/>
          <w:sz w:val="28"/>
          <w:szCs w:val="28"/>
        </w:rPr>
        <w:t>годы</w:t>
      </w:r>
      <w:proofErr w:type="spellEnd"/>
      <w:r w:rsidRPr="00E350CD">
        <w:rPr>
          <w:rFonts w:ascii="Times New Roman" w:hAnsi="Times New Roman" w:cs="Times New Roman"/>
          <w:b/>
          <w:color w:val="000000"/>
          <w:sz w:val="28"/>
          <w:szCs w:val="28"/>
        </w:rPr>
        <w:t>)</w:t>
      </w:r>
    </w:p>
    <w:p w:rsidR="00E350CD" w:rsidRPr="00E350CD" w:rsidRDefault="00E350CD" w:rsidP="00E350C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350CD" w:rsidRPr="00E350CD" w:rsidRDefault="00E350CD" w:rsidP="00E350CD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350CD" w:rsidRPr="00E350CD" w:rsidRDefault="00E350CD" w:rsidP="00E350CD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350C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Цель:</w:t>
      </w:r>
      <w:r w:rsidRPr="00E350C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создание организационной основы для реализации программы, определение способов достижения инновационных изменений                                          в образовательном процессе ДОУ.</w:t>
      </w:r>
    </w:p>
    <w:p w:rsidR="00E350CD" w:rsidRPr="00E350CD" w:rsidRDefault="00E350CD" w:rsidP="00E350CD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52"/>
        <w:gridCol w:w="5529"/>
        <w:gridCol w:w="1984"/>
      </w:tblGrid>
      <w:tr w:rsidR="00E350CD" w:rsidRPr="00E350CD" w:rsidTr="00E350CD">
        <w:trPr>
          <w:trHeight w:val="550"/>
        </w:trPr>
        <w:tc>
          <w:tcPr>
            <w:tcW w:w="2552" w:type="dxa"/>
            <w:shd w:val="clear" w:color="auto" w:fill="auto"/>
          </w:tcPr>
          <w:p w:rsidR="00E350CD" w:rsidRPr="00E350CD" w:rsidRDefault="00E350CD" w:rsidP="00555E2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E350C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Задачи</w:t>
            </w:r>
            <w:proofErr w:type="spellEnd"/>
          </w:p>
        </w:tc>
        <w:tc>
          <w:tcPr>
            <w:tcW w:w="5529" w:type="dxa"/>
            <w:shd w:val="clear" w:color="auto" w:fill="auto"/>
          </w:tcPr>
          <w:p w:rsidR="00E350CD" w:rsidRPr="00E350CD" w:rsidRDefault="00E350CD" w:rsidP="00555E2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E350C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Направления</w:t>
            </w:r>
            <w:proofErr w:type="spellEnd"/>
            <w:r w:rsidR="00070D2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350C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деятельности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E350CD" w:rsidRPr="00E350CD" w:rsidRDefault="00E350CD" w:rsidP="00555E2B">
            <w:pPr>
              <w:ind w:left="-128" w:right="-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E350C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Ответственные</w:t>
            </w:r>
            <w:proofErr w:type="spellEnd"/>
          </w:p>
        </w:tc>
      </w:tr>
      <w:tr w:rsidR="00E350CD" w:rsidRPr="00E350CD" w:rsidTr="00555E2B">
        <w:tc>
          <w:tcPr>
            <w:tcW w:w="2552" w:type="dxa"/>
          </w:tcPr>
          <w:p w:rsidR="00E350CD" w:rsidRPr="00E350CD" w:rsidRDefault="00E350CD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350C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1.Создание механизма эффективного управления программой</w:t>
            </w:r>
          </w:p>
        </w:tc>
        <w:tc>
          <w:tcPr>
            <w:tcW w:w="5529" w:type="dxa"/>
          </w:tcPr>
          <w:p w:rsidR="00E350CD" w:rsidRPr="00E350CD" w:rsidRDefault="00E350CD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350C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1.1.Определить функции творческой группы по реализации Программы, периодичность ее работы, формы работы с участниками программы.</w:t>
            </w:r>
          </w:p>
        </w:tc>
        <w:tc>
          <w:tcPr>
            <w:tcW w:w="1984" w:type="dxa"/>
            <w:shd w:val="clear" w:color="auto" w:fill="auto"/>
          </w:tcPr>
          <w:p w:rsidR="00E350CD" w:rsidRPr="00E350CD" w:rsidRDefault="00E350CD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350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</w:t>
            </w:r>
            <w:proofErr w:type="spellEnd"/>
            <w:r w:rsidRPr="00E350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ДОУ    </w:t>
            </w:r>
          </w:p>
        </w:tc>
      </w:tr>
      <w:tr w:rsidR="00E350CD" w:rsidRPr="00E350CD" w:rsidTr="00555E2B">
        <w:trPr>
          <w:trHeight w:val="940"/>
        </w:trPr>
        <w:tc>
          <w:tcPr>
            <w:tcW w:w="2552" w:type="dxa"/>
          </w:tcPr>
          <w:p w:rsidR="00E350CD" w:rsidRPr="00E350CD" w:rsidRDefault="00E350CD" w:rsidP="00555E2B">
            <w:pPr>
              <w:ind w:right="-10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50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 </w:t>
            </w:r>
            <w:proofErr w:type="spellStart"/>
            <w:r w:rsidRPr="00E350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Информирование</w:t>
            </w:r>
            <w:proofErr w:type="spellEnd"/>
            <w:r w:rsidR="00070D2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350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участников</w:t>
            </w:r>
            <w:proofErr w:type="spellEnd"/>
            <w:r w:rsidR="00070D2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350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программы</w:t>
            </w:r>
            <w:proofErr w:type="spellEnd"/>
          </w:p>
        </w:tc>
        <w:tc>
          <w:tcPr>
            <w:tcW w:w="5529" w:type="dxa"/>
          </w:tcPr>
          <w:p w:rsidR="00E350CD" w:rsidRPr="00E350CD" w:rsidRDefault="00E350CD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350C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2.1.Провести производственное совещание «Координация деятельности ДОУ по реализации программы развития».</w:t>
            </w:r>
          </w:p>
        </w:tc>
        <w:tc>
          <w:tcPr>
            <w:tcW w:w="1984" w:type="dxa"/>
            <w:shd w:val="clear" w:color="auto" w:fill="auto"/>
          </w:tcPr>
          <w:p w:rsidR="00E350CD" w:rsidRPr="00E350CD" w:rsidRDefault="00E350CD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350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</w:t>
            </w:r>
            <w:proofErr w:type="spellEnd"/>
            <w:r w:rsidRPr="00E350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ДОУ    </w:t>
            </w:r>
          </w:p>
        </w:tc>
      </w:tr>
      <w:tr w:rsidR="00E350CD" w:rsidRPr="00E350CD" w:rsidTr="00555E2B">
        <w:tc>
          <w:tcPr>
            <w:tcW w:w="2552" w:type="dxa"/>
          </w:tcPr>
          <w:p w:rsidR="00E350CD" w:rsidRPr="00E350CD" w:rsidRDefault="00E350CD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350C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3.Определение уровня развития и здоровья каждого ребенка.</w:t>
            </w:r>
          </w:p>
        </w:tc>
        <w:tc>
          <w:tcPr>
            <w:tcW w:w="5529" w:type="dxa"/>
          </w:tcPr>
          <w:p w:rsidR="00E350CD" w:rsidRPr="00E350CD" w:rsidRDefault="00E350CD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350C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3.1.Диагностика уровня развития детей.</w:t>
            </w:r>
          </w:p>
          <w:p w:rsidR="00E350CD" w:rsidRPr="00E350CD" w:rsidRDefault="00E350CD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350C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3.2.Проведение мониторинга и его анализ.</w:t>
            </w:r>
          </w:p>
        </w:tc>
        <w:tc>
          <w:tcPr>
            <w:tcW w:w="1984" w:type="dxa"/>
          </w:tcPr>
          <w:p w:rsidR="00E350CD" w:rsidRPr="00E350CD" w:rsidRDefault="00E350CD" w:rsidP="00555E2B">
            <w:pPr>
              <w:ind w:left="-128" w:right="-10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350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Воспитатели</w:t>
            </w:r>
            <w:proofErr w:type="spellEnd"/>
          </w:p>
          <w:p w:rsidR="00E350CD" w:rsidRPr="00E350CD" w:rsidRDefault="00E350CD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350CD" w:rsidRPr="00E350CD" w:rsidTr="00555E2B">
        <w:trPr>
          <w:trHeight w:val="1936"/>
        </w:trPr>
        <w:tc>
          <w:tcPr>
            <w:tcW w:w="2552" w:type="dxa"/>
          </w:tcPr>
          <w:p w:rsidR="00E350CD" w:rsidRPr="00E350CD" w:rsidRDefault="00E350CD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350C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4.Определение содержательных связей с учреждениями муниципального округа</w:t>
            </w:r>
          </w:p>
        </w:tc>
        <w:tc>
          <w:tcPr>
            <w:tcW w:w="5529" w:type="dxa"/>
          </w:tcPr>
          <w:p w:rsidR="00E350CD" w:rsidRPr="00E350CD" w:rsidRDefault="00E350CD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350C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4.1.Составление плана взаимодействия с социальными объектами ближайшего окружения.</w:t>
            </w:r>
          </w:p>
        </w:tc>
        <w:tc>
          <w:tcPr>
            <w:tcW w:w="1984" w:type="dxa"/>
          </w:tcPr>
          <w:p w:rsidR="00E350CD" w:rsidRPr="00E350CD" w:rsidRDefault="00E350CD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350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</w:t>
            </w:r>
            <w:proofErr w:type="spellEnd"/>
            <w:r w:rsidRPr="00E350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ДОУ    </w:t>
            </w:r>
          </w:p>
        </w:tc>
      </w:tr>
      <w:tr w:rsidR="00E350CD" w:rsidRPr="00E350CD" w:rsidTr="00555E2B">
        <w:trPr>
          <w:trHeight w:val="1965"/>
        </w:trPr>
        <w:tc>
          <w:tcPr>
            <w:tcW w:w="2552" w:type="dxa"/>
          </w:tcPr>
          <w:p w:rsidR="00E350CD" w:rsidRPr="00E350CD" w:rsidRDefault="00E350CD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350C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5. Определить возможность развития дополнительных услуг</w:t>
            </w:r>
          </w:p>
        </w:tc>
        <w:tc>
          <w:tcPr>
            <w:tcW w:w="5529" w:type="dxa"/>
          </w:tcPr>
          <w:p w:rsidR="00E350CD" w:rsidRPr="00E350CD" w:rsidRDefault="00E350CD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350C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5.1. Создание нормативно-правовой базы.</w:t>
            </w:r>
          </w:p>
          <w:p w:rsidR="00E350CD" w:rsidRPr="00E350CD" w:rsidRDefault="00E350CD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350C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5.2. Составление базы данных на педагогов и родителей.</w:t>
            </w:r>
          </w:p>
          <w:p w:rsidR="00E350CD" w:rsidRPr="00E350CD" w:rsidRDefault="00E350CD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350C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5.3. Оформление пакета документов.</w:t>
            </w:r>
          </w:p>
          <w:p w:rsidR="00E350CD" w:rsidRPr="00E350CD" w:rsidRDefault="00E350CD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350C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5.4. Заключение Договоров с родителями и педагогами.</w:t>
            </w:r>
          </w:p>
        </w:tc>
        <w:tc>
          <w:tcPr>
            <w:tcW w:w="1984" w:type="dxa"/>
          </w:tcPr>
          <w:p w:rsidR="00E350CD" w:rsidRPr="00E350CD" w:rsidRDefault="00E350CD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350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</w:t>
            </w:r>
            <w:proofErr w:type="spellEnd"/>
            <w:r w:rsidRPr="00E350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ДОУ    </w:t>
            </w:r>
          </w:p>
        </w:tc>
      </w:tr>
    </w:tbl>
    <w:p w:rsidR="00252B60" w:rsidRPr="00252B60" w:rsidRDefault="00252B60" w:rsidP="00252B6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7030A0"/>
          <w:sz w:val="28"/>
          <w:szCs w:val="28"/>
          <w:lang w:val="ru-RU"/>
        </w:rPr>
      </w:pPr>
    </w:p>
    <w:p w:rsidR="00E350CD" w:rsidRPr="00E350CD" w:rsidRDefault="00E350CD" w:rsidP="00E350CD">
      <w:pPr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 w:rsidRPr="00E350CD">
        <w:rPr>
          <w:rFonts w:ascii="Times New Roman" w:hAnsi="Times New Roman" w:cs="Times New Roman"/>
          <w:b/>
          <w:color w:val="000000"/>
          <w:sz w:val="28"/>
          <w:szCs w:val="28"/>
        </w:rPr>
        <w:t>Основные</w:t>
      </w:r>
      <w:proofErr w:type="spellEnd"/>
      <w:r w:rsidR="00070D2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E350CD">
        <w:rPr>
          <w:rFonts w:ascii="Times New Roman" w:hAnsi="Times New Roman" w:cs="Times New Roman"/>
          <w:b/>
          <w:color w:val="000000"/>
          <w:sz w:val="28"/>
          <w:szCs w:val="28"/>
        </w:rPr>
        <w:t>способы</w:t>
      </w:r>
      <w:proofErr w:type="spellEnd"/>
      <w:r w:rsidR="00070D2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E350CD">
        <w:rPr>
          <w:rFonts w:ascii="Times New Roman" w:hAnsi="Times New Roman" w:cs="Times New Roman"/>
          <w:b/>
          <w:color w:val="000000"/>
          <w:sz w:val="28"/>
          <w:szCs w:val="28"/>
        </w:rPr>
        <w:t>достижения</w:t>
      </w:r>
      <w:proofErr w:type="spellEnd"/>
    </w:p>
    <w:p w:rsidR="00E350CD" w:rsidRPr="00E350CD" w:rsidRDefault="00E350CD" w:rsidP="00E350CD">
      <w:pPr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E350C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инновационных изменений в образовательном процессе.</w:t>
      </w:r>
    </w:p>
    <w:p w:rsidR="00E350CD" w:rsidRPr="00E350CD" w:rsidRDefault="00E350CD" w:rsidP="00E350CD">
      <w:pPr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350CD">
        <w:rPr>
          <w:rFonts w:ascii="Times New Roman" w:hAnsi="Times New Roman" w:cs="Times New Roman"/>
          <w:color w:val="000000"/>
          <w:sz w:val="28"/>
          <w:szCs w:val="28"/>
          <w:lang w:val="ru-RU"/>
        </w:rPr>
        <w:t>(2019-2020 год)</w:t>
      </w:r>
    </w:p>
    <w:p w:rsidR="00E350CD" w:rsidRPr="00E350CD" w:rsidRDefault="00E350CD" w:rsidP="00E350CD">
      <w:pPr>
        <w:ind w:firstLine="708"/>
        <w:jc w:val="both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</w:p>
    <w:p w:rsidR="00E350CD" w:rsidRPr="00E350CD" w:rsidRDefault="00E350CD" w:rsidP="00E350CD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350C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Введение </w:t>
      </w:r>
      <w:r w:rsidRPr="00E350C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инноваций </w:t>
      </w:r>
      <w:r w:rsidRPr="00E350CD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образовательный процесс – это комбинация уже известных средств и методов, которые качественно изменят образовательный процесс, не меняя его кардинально. Педагогические инновации направлены как на ребенка, так и на педагогов и родителей.</w:t>
      </w:r>
    </w:p>
    <w:p w:rsidR="00E350CD" w:rsidRPr="00E350CD" w:rsidRDefault="00E350CD" w:rsidP="00E350CD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350C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Для развития инновационной деятельности в ходе реализации подготовительного этапа определены следующие приоритетные направления:</w:t>
      </w:r>
    </w:p>
    <w:p w:rsidR="00E350CD" w:rsidRPr="00E350CD" w:rsidRDefault="00E350CD" w:rsidP="00E350CD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350CD">
        <w:rPr>
          <w:rFonts w:ascii="Times New Roman" w:hAnsi="Times New Roman" w:cs="Times New Roman"/>
          <w:color w:val="000000"/>
          <w:sz w:val="28"/>
          <w:szCs w:val="28"/>
          <w:lang w:val="ru-RU"/>
        </w:rPr>
        <w:t>- повышение качества дошкольного образования;</w:t>
      </w:r>
    </w:p>
    <w:p w:rsidR="00E350CD" w:rsidRPr="00E350CD" w:rsidRDefault="00E350CD" w:rsidP="00E350CD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350CD">
        <w:rPr>
          <w:rFonts w:ascii="Times New Roman" w:hAnsi="Times New Roman" w:cs="Times New Roman"/>
          <w:color w:val="000000"/>
          <w:sz w:val="28"/>
          <w:szCs w:val="28"/>
          <w:lang w:val="ru-RU"/>
        </w:rPr>
        <w:t>-осуществление правового воспитания;</w:t>
      </w:r>
    </w:p>
    <w:p w:rsidR="00E350CD" w:rsidRPr="00E350CD" w:rsidRDefault="00E350CD" w:rsidP="00E350CD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350CD">
        <w:rPr>
          <w:rFonts w:ascii="Times New Roman" w:hAnsi="Times New Roman" w:cs="Times New Roman"/>
          <w:color w:val="000000"/>
          <w:sz w:val="28"/>
          <w:szCs w:val="28"/>
          <w:lang w:val="ru-RU"/>
        </w:rPr>
        <w:t>- личностное развитие ребенка дошкольного возраста, способного реализовать себя, как часть социума;</w:t>
      </w:r>
    </w:p>
    <w:p w:rsidR="00E350CD" w:rsidRPr="00E350CD" w:rsidRDefault="00E350CD" w:rsidP="00E350CD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350CD">
        <w:rPr>
          <w:rFonts w:ascii="Times New Roman" w:hAnsi="Times New Roman" w:cs="Times New Roman"/>
          <w:color w:val="000000"/>
          <w:sz w:val="28"/>
          <w:szCs w:val="28"/>
          <w:lang w:val="ru-RU"/>
        </w:rPr>
        <w:t>- удовлетворение запросов социума на получение дополнительных образовательных услуг.</w:t>
      </w:r>
    </w:p>
    <w:p w:rsidR="00E350CD" w:rsidRPr="00E350CD" w:rsidRDefault="00E350CD" w:rsidP="00E350CD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350C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Цель инновационных изменений</w:t>
      </w:r>
      <w:r w:rsidRPr="00E350C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образовательного процесса –  формирование общей культуры, развитие физических, интеллектуальных и личностных качеств у дошкольников, удовлетворение запросов социума                     на оказание дополнительных образовательных услуг.</w:t>
      </w:r>
    </w:p>
    <w:p w:rsidR="00E350CD" w:rsidRPr="00E350CD" w:rsidRDefault="00E350CD" w:rsidP="00E350CD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 w:rsidRPr="00E350CD">
        <w:rPr>
          <w:rFonts w:ascii="Times New Roman" w:hAnsi="Times New Roman" w:cs="Times New Roman"/>
          <w:b/>
          <w:color w:val="000000"/>
          <w:sz w:val="28"/>
          <w:szCs w:val="28"/>
        </w:rPr>
        <w:t>Задачи</w:t>
      </w:r>
      <w:proofErr w:type="spellEnd"/>
      <w:r w:rsidRPr="00E350CD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E350CD" w:rsidRPr="00E350CD" w:rsidRDefault="00E350CD" w:rsidP="00C50623">
      <w:pPr>
        <w:pStyle w:val="ac"/>
        <w:numPr>
          <w:ilvl w:val="0"/>
          <w:numId w:val="41"/>
        </w:numPr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350CD">
        <w:rPr>
          <w:rFonts w:ascii="Times New Roman" w:hAnsi="Times New Roman" w:cs="Times New Roman"/>
          <w:color w:val="000000"/>
          <w:sz w:val="28"/>
          <w:szCs w:val="28"/>
          <w:lang w:val="ru-RU"/>
        </w:rPr>
        <w:t>Оказывать дополнительные образовательные услуги населению</w:t>
      </w:r>
      <w:r w:rsidRPr="00E350C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;</w:t>
      </w:r>
    </w:p>
    <w:p w:rsidR="00E350CD" w:rsidRPr="00E350CD" w:rsidRDefault="00E350CD" w:rsidP="00C50623">
      <w:pPr>
        <w:pStyle w:val="ac"/>
        <w:numPr>
          <w:ilvl w:val="0"/>
          <w:numId w:val="41"/>
        </w:numPr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350CD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Способствовать развитию личности ребенка и его способностей, умственных и физических сил в полном объеме;</w:t>
      </w:r>
    </w:p>
    <w:p w:rsidR="00E350CD" w:rsidRPr="00E350CD" w:rsidRDefault="00E350CD" w:rsidP="00C50623">
      <w:pPr>
        <w:pStyle w:val="ac"/>
        <w:numPr>
          <w:ilvl w:val="0"/>
          <w:numId w:val="41"/>
        </w:numPr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350CD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Воспитывать уважение к правам и свободе человека;</w:t>
      </w:r>
    </w:p>
    <w:p w:rsidR="00E350CD" w:rsidRPr="00E350CD" w:rsidRDefault="00E350CD" w:rsidP="00C50623">
      <w:pPr>
        <w:pStyle w:val="ac"/>
        <w:numPr>
          <w:ilvl w:val="0"/>
          <w:numId w:val="41"/>
        </w:numPr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350CD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Подготовить к сознательной жизни в свободном обществе в духе понимания, мира, терпимости и дружбе между народами.</w:t>
      </w:r>
    </w:p>
    <w:p w:rsidR="00E350CD" w:rsidRPr="00E350CD" w:rsidRDefault="00E350CD" w:rsidP="00E350CD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350CD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  <w:t xml:space="preserve">Вышеизложенные формы планирования </w:t>
      </w:r>
      <w:r w:rsidRPr="00E350C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инновационной деятельности</w:t>
      </w:r>
      <w:r w:rsidRPr="00E350C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в ДОУ будут являться оправданными и эффективными, так как позволят:</w:t>
      </w:r>
    </w:p>
    <w:p w:rsidR="00E350CD" w:rsidRPr="00E350CD" w:rsidRDefault="00E350CD" w:rsidP="00C50623">
      <w:pPr>
        <w:pStyle w:val="aa"/>
        <w:numPr>
          <w:ilvl w:val="0"/>
          <w:numId w:val="42"/>
        </w:numPr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E350CD">
        <w:rPr>
          <w:rFonts w:ascii="Times New Roman" w:hAnsi="Times New Roman" w:cs="Times New Roman"/>
          <w:sz w:val="28"/>
          <w:szCs w:val="28"/>
          <w:u w:val="single"/>
        </w:rPr>
        <w:t>воспитателям</w:t>
      </w:r>
      <w:proofErr w:type="spellEnd"/>
    </w:p>
    <w:p w:rsidR="00E350CD" w:rsidRPr="00E350CD" w:rsidRDefault="00E350CD" w:rsidP="00C50623">
      <w:pPr>
        <w:pStyle w:val="aa"/>
        <w:numPr>
          <w:ilvl w:val="0"/>
          <w:numId w:val="43"/>
        </w:numPr>
        <w:ind w:left="99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50CD">
        <w:rPr>
          <w:rFonts w:ascii="Times New Roman" w:hAnsi="Times New Roman" w:cs="Times New Roman"/>
          <w:sz w:val="28"/>
          <w:szCs w:val="28"/>
          <w:lang w:val="ru-RU"/>
        </w:rPr>
        <w:t>более целенаправленно и успешно влиять на овладение дошкольниками специальными нормами и правилами поведения, адаптироваться в социальной среде;</w:t>
      </w:r>
    </w:p>
    <w:p w:rsidR="00E350CD" w:rsidRPr="00E350CD" w:rsidRDefault="00E350CD" w:rsidP="00C50623">
      <w:pPr>
        <w:pStyle w:val="aa"/>
        <w:numPr>
          <w:ilvl w:val="0"/>
          <w:numId w:val="43"/>
        </w:numPr>
        <w:ind w:left="99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50CD">
        <w:rPr>
          <w:rFonts w:ascii="Times New Roman" w:hAnsi="Times New Roman" w:cs="Times New Roman"/>
          <w:sz w:val="28"/>
          <w:szCs w:val="28"/>
          <w:lang w:val="ru-RU"/>
        </w:rPr>
        <w:t>ориентироваться на критерии успешной подготовки детей к школе;</w:t>
      </w:r>
    </w:p>
    <w:p w:rsidR="00E350CD" w:rsidRPr="00E350CD" w:rsidRDefault="00E350CD" w:rsidP="00C50623">
      <w:pPr>
        <w:pStyle w:val="aa"/>
        <w:numPr>
          <w:ilvl w:val="0"/>
          <w:numId w:val="42"/>
        </w:numPr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E350CD">
        <w:rPr>
          <w:rFonts w:ascii="Times New Roman" w:hAnsi="Times New Roman" w:cs="Times New Roman"/>
          <w:sz w:val="28"/>
          <w:szCs w:val="28"/>
          <w:u w:val="single"/>
        </w:rPr>
        <w:t>родителям</w:t>
      </w:r>
      <w:proofErr w:type="spellEnd"/>
    </w:p>
    <w:p w:rsidR="00E350CD" w:rsidRPr="00E350CD" w:rsidRDefault="00E350CD" w:rsidP="00C50623">
      <w:pPr>
        <w:pStyle w:val="aa"/>
        <w:numPr>
          <w:ilvl w:val="0"/>
          <w:numId w:val="44"/>
        </w:numPr>
        <w:ind w:left="99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50CD">
        <w:rPr>
          <w:rFonts w:ascii="Times New Roman" w:hAnsi="Times New Roman" w:cs="Times New Roman"/>
          <w:sz w:val="28"/>
          <w:szCs w:val="28"/>
          <w:lang w:val="ru-RU"/>
        </w:rPr>
        <w:t>нагляднее и яснее увидеть интеграцию различных видов и форм педагогической деятельности в процессе воспитания и обучения детей, получить дополнительные образовательные услуги для своего ребенка;</w:t>
      </w:r>
    </w:p>
    <w:p w:rsidR="00E350CD" w:rsidRPr="00E350CD" w:rsidRDefault="00E350CD" w:rsidP="00C50623">
      <w:pPr>
        <w:pStyle w:val="aa"/>
        <w:numPr>
          <w:ilvl w:val="0"/>
          <w:numId w:val="42"/>
        </w:numPr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E350CD">
        <w:rPr>
          <w:rFonts w:ascii="Times New Roman" w:hAnsi="Times New Roman" w:cs="Times New Roman"/>
          <w:sz w:val="28"/>
          <w:szCs w:val="28"/>
          <w:u w:val="single"/>
        </w:rPr>
        <w:t>администрации</w:t>
      </w:r>
      <w:proofErr w:type="spellEnd"/>
      <w:r w:rsidRPr="00E350CD">
        <w:rPr>
          <w:rFonts w:ascii="Times New Roman" w:hAnsi="Times New Roman" w:cs="Times New Roman"/>
          <w:sz w:val="28"/>
          <w:szCs w:val="28"/>
          <w:u w:val="single"/>
        </w:rPr>
        <w:t xml:space="preserve"> ДОУ</w:t>
      </w:r>
    </w:p>
    <w:p w:rsidR="00E350CD" w:rsidRPr="00E350CD" w:rsidRDefault="00E350CD" w:rsidP="00C50623">
      <w:pPr>
        <w:pStyle w:val="aa"/>
        <w:numPr>
          <w:ilvl w:val="0"/>
          <w:numId w:val="45"/>
        </w:numPr>
        <w:ind w:left="99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50CD">
        <w:rPr>
          <w:rFonts w:ascii="Times New Roman" w:hAnsi="Times New Roman" w:cs="Times New Roman"/>
          <w:sz w:val="28"/>
          <w:szCs w:val="28"/>
          <w:lang w:val="ru-RU"/>
        </w:rPr>
        <w:t>полнее и детальнее отслеживать и контролировать применение педагогами системного и индивидуально ориентированного подхода                    в работе с дошкольниками.</w:t>
      </w:r>
    </w:p>
    <w:p w:rsidR="00E350CD" w:rsidRPr="00E350CD" w:rsidRDefault="00E350CD" w:rsidP="00E350CD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E350CD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Инновации обеспечивают совершенствование содержания, форм и методов работы с детьми.</w:t>
      </w:r>
    </w:p>
    <w:p w:rsidR="00E350CD" w:rsidRPr="00E350CD" w:rsidRDefault="00E350CD" w:rsidP="00E350CD">
      <w:pPr>
        <w:pStyle w:val="aa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350CD">
        <w:rPr>
          <w:rFonts w:ascii="Times New Roman" w:hAnsi="Times New Roman" w:cs="Times New Roman"/>
          <w:b/>
          <w:sz w:val="28"/>
          <w:szCs w:val="28"/>
        </w:rPr>
        <w:t>Ожидаемые</w:t>
      </w:r>
      <w:proofErr w:type="spellEnd"/>
      <w:r w:rsidR="00070D2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E350CD">
        <w:rPr>
          <w:rFonts w:ascii="Times New Roman" w:hAnsi="Times New Roman" w:cs="Times New Roman"/>
          <w:b/>
          <w:sz w:val="28"/>
          <w:szCs w:val="28"/>
        </w:rPr>
        <w:t>результаты</w:t>
      </w:r>
      <w:proofErr w:type="spellEnd"/>
      <w:r w:rsidR="00070D2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E350CD">
        <w:rPr>
          <w:rFonts w:ascii="Times New Roman" w:hAnsi="Times New Roman" w:cs="Times New Roman"/>
          <w:b/>
          <w:sz w:val="28"/>
          <w:szCs w:val="28"/>
        </w:rPr>
        <w:t>инновационной</w:t>
      </w:r>
      <w:proofErr w:type="spellEnd"/>
      <w:r w:rsidR="00070D2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E350CD">
        <w:rPr>
          <w:rFonts w:ascii="Times New Roman" w:hAnsi="Times New Roman" w:cs="Times New Roman"/>
          <w:b/>
          <w:sz w:val="28"/>
          <w:szCs w:val="28"/>
        </w:rPr>
        <w:t>деятельности</w:t>
      </w:r>
      <w:proofErr w:type="spellEnd"/>
      <w:r w:rsidRPr="00E350CD">
        <w:rPr>
          <w:rFonts w:ascii="Times New Roman" w:hAnsi="Times New Roman" w:cs="Times New Roman"/>
          <w:b/>
          <w:sz w:val="28"/>
          <w:szCs w:val="28"/>
        </w:rPr>
        <w:t>:</w:t>
      </w:r>
    </w:p>
    <w:p w:rsidR="00E350CD" w:rsidRPr="00E350CD" w:rsidRDefault="00E350CD" w:rsidP="00C50623">
      <w:pPr>
        <w:pStyle w:val="aa"/>
        <w:numPr>
          <w:ilvl w:val="0"/>
          <w:numId w:val="4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50CD">
        <w:rPr>
          <w:rFonts w:ascii="Times New Roman" w:hAnsi="Times New Roman" w:cs="Times New Roman"/>
          <w:sz w:val="28"/>
          <w:szCs w:val="28"/>
          <w:lang w:val="ru-RU"/>
        </w:rPr>
        <w:lastRenderedPageBreak/>
        <w:t>подготовка инновационной методической продукции (перспективные планы, система работы по всестороннему развитию дошкольников, воспитательная система по правовому воспитанию);</w:t>
      </w:r>
    </w:p>
    <w:p w:rsidR="00E350CD" w:rsidRPr="00E350CD" w:rsidRDefault="00E350CD" w:rsidP="00C50623">
      <w:pPr>
        <w:pStyle w:val="aa"/>
        <w:numPr>
          <w:ilvl w:val="0"/>
          <w:numId w:val="4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50CD">
        <w:rPr>
          <w:rFonts w:ascii="Times New Roman" w:hAnsi="Times New Roman" w:cs="Times New Roman"/>
          <w:sz w:val="28"/>
          <w:szCs w:val="28"/>
          <w:lang w:val="ru-RU"/>
        </w:rPr>
        <w:t>появление современных дополнительных образовательных услуг семьям воспитанников;</w:t>
      </w:r>
    </w:p>
    <w:p w:rsidR="00E350CD" w:rsidRPr="00E350CD" w:rsidRDefault="00E350CD" w:rsidP="00C50623">
      <w:pPr>
        <w:pStyle w:val="aa"/>
        <w:numPr>
          <w:ilvl w:val="0"/>
          <w:numId w:val="4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50CD">
        <w:rPr>
          <w:rFonts w:ascii="Times New Roman" w:hAnsi="Times New Roman" w:cs="Times New Roman"/>
          <w:sz w:val="28"/>
          <w:szCs w:val="28"/>
          <w:lang w:val="ru-RU"/>
        </w:rPr>
        <w:t>создание в ДОУ системы работы по социальному развитию дошкольников.</w:t>
      </w:r>
    </w:p>
    <w:p w:rsidR="00E350CD" w:rsidRPr="00E350CD" w:rsidRDefault="00E350CD" w:rsidP="00E350CD">
      <w:pPr>
        <w:pStyle w:val="aa"/>
        <w:ind w:left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3A5919" w:rsidRDefault="003A5919" w:rsidP="00037626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3A5919" w:rsidRDefault="003A5919" w:rsidP="00037626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3A5919" w:rsidRDefault="003A5919" w:rsidP="00037626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37626" w:rsidRPr="00037626" w:rsidRDefault="00037626" w:rsidP="00037626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37626">
        <w:rPr>
          <w:rFonts w:ascii="Times New Roman" w:hAnsi="Times New Roman" w:cs="Times New Roman"/>
          <w:b/>
          <w:color w:val="000000"/>
          <w:sz w:val="28"/>
          <w:szCs w:val="28"/>
        </w:rPr>
        <w:t>II</w:t>
      </w:r>
      <w:r w:rsidRPr="0003762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этап –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апробирующий</w:t>
      </w:r>
      <w:r w:rsidRPr="0003762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(2020- 202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1</w:t>
      </w:r>
      <w:r w:rsidRPr="0003762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годы)</w:t>
      </w:r>
    </w:p>
    <w:p w:rsidR="00037626" w:rsidRPr="00037626" w:rsidRDefault="00037626" w:rsidP="00037626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037626" w:rsidRPr="00037626" w:rsidRDefault="00037626" w:rsidP="00037626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3762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Цель: </w:t>
      </w:r>
      <w:r w:rsidRPr="00037626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отработка базисных направлений деятельности учреждения, обеспечивающих       развитие ребенка.</w:t>
      </w:r>
    </w:p>
    <w:p w:rsidR="00037626" w:rsidRPr="00037626" w:rsidRDefault="00037626" w:rsidP="00037626">
      <w:pPr>
        <w:ind w:left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5387"/>
        <w:gridCol w:w="2551"/>
      </w:tblGrid>
      <w:tr w:rsidR="00037626" w:rsidRPr="00037626" w:rsidTr="00037626">
        <w:trPr>
          <w:trHeight w:val="654"/>
        </w:trPr>
        <w:tc>
          <w:tcPr>
            <w:tcW w:w="2268" w:type="dxa"/>
            <w:shd w:val="clear" w:color="auto" w:fill="FFFFFF" w:themeFill="background1"/>
          </w:tcPr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Задачи</w:t>
            </w:r>
          </w:p>
        </w:tc>
        <w:tc>
          <w:tcPr>
            <w:tcW w:w="5387" w:type="dxa"/>
            <w:shd w:val="clear" w:color="auto" w:fill="FFFFFF" w:themeFill="background1"/>
          </w:tcPr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3762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         Направлен</w:t>
            </w:r>
            <w:proofErr w:type="spellStart"/>
            <w:r w:rsidRPr="0003762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ия</w:t>
            </w:r>
            <w:proofErr w:type="spellEnd"/>
            <w:r w:rsidR="00070D2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3762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деятельности</w:t>
            </w:r>
            <w:proofErr w:type="spellEnd"/>
          </w:p>
        </w:tc>
        <w:tc>
          <w:tcPr>
            <w:tcW w:w="2551" w:type="dxa"/>
            <w:shd w:val="clear" w:color="auto" w:fill="FFFFFF" w:themeFill="background1"/>
          </w:tcPr>
          <w:p w:rsidR="00037626" w:rsidRPr="00037626" w:rsidRDefault="00037626" w:rsidP="00555E2B">
            <w:pPr>
              <w:ind w:left="-108" w:right="-108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03762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Ответственный</w:t>
            </w:r>
            <w:proofErr w:type="spellEnd"/>
          </w:p>
        </w:tc>
      </w:tr>
      <w:tr w:rsidR="00037626" w:rsidRPr="00037626" w:rsidTr="00555E2B">
        <w:trPr>
          <w:trHeight w:val="278"/>
        </w:trPr>
        <w:tc>
          <w:tcPr>
            <w:tcW w:w="2268" w:type="dxa"/>
            <w:vMerge w:val="restart"/>
          </w:tcPr>
          <w:p w:rsidR="00037626" w:rsidRPr="00037626" w:rsidRDefault="00037626" w:rsidP="00555E2B">
            <w:pPr>
              <w:ind w:left="-10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1.Корректировка </w:t>
            </w:r>
            <w:proofErr w:type="spellStart"/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содержания</w:t>
            </w:r>
            <w:proofErr w:type="spellEnd"/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</w:tcPr>
          <w:p w:rsidR="00037626" w:rsidRPr="00037626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6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1.1. </w:t>
            </w:r>
            <w:proofErr w:type="spellStart"/>
            <w:r w:rsidRPr="00037626">
              <w:rPr>
                <w:rFonts w:ascii="Times New Roman" w:hAnsi="Times New Roman" w:cs="Times New Roman"/>
                <w:sz w:val="28"/>
                <w:szCs w:val="28"/>
              </w:rPr>
              <w:t>Физическое</w:t>
            </w:r>
            <w:proofErr w:type="spellEnd"/>
            <w:r w:rsidR="00070D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37626"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  <w:proofErr w:type="spellEnd"/>
            <w:r w:rsidRPr="0003762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037626" w:rsidRPr="00037626" w:rsidRDefault="00037626" w:rsidP="00C50623">
            <w:pPr>
              <w:pStyle w:val="aa"/>
              <w:numPr>
                <w:ilvl w:val="0"/>
                <w:numId w:val="46"/>
              </w:numPr>
              <w:ind w:left="176" w:hanging="21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совершенствовать психофизическое благополучие детей посредством введения системы оздоровительных мероприятий;</w:t>
            </w:r>
          </w:p>
          <w:p w:rsidR="00037626" w:rsidRPr="00037626" w:rsidRDefault="00037626" w:rsidP="00C50623">
            <w:pPr>
              <w:pStyle w:val="aa"/>
              <w:numPr>
                <w:ilvl w:val="0"/>
                <w:numId w:val="46"/>
              </w:numPr>
              <w:ind w:left="176" w:hanging="21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целях формирования основ безопасного поведения детей в социуме и на природе организовать проведение тематических акций для дошкольников, проведения «уроков безопасности»;</w:t>
            </w:r>
          </w:p>
          <w:p w:rsidR="00037626" w:rsidRPr="00037626" w:rsidRDefault="00037626" w:rsidP="00C50623">
            <w:pPr>
              <w:pStyle w:val="aa"/>
              <w:numPr>
                <w:ilvl w:val="0"/>
                <w:numId w:val="46"/>
              </w:numPr>
              <w:ind w:left="176" w:hanging="21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разработать практический материал для работы с детьми по формированию представлений о работе собственного организма: </w:t>
            </w:r>
          </w:p>
          <w:p w:rsidR="00037626" w:rsidRPr="00037626" w:rsidRDefault="00037626" w:rsidP="00C50623">
            <w:pPr>
              <w:pStyle w:val="aa"/>
              <w:numPr>
                <w:ilvl w:val="0"/>
                <w:numId w:val="4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626">
              <w:rPr>
                <w:rFonts w:ascii="Times New Roman" w:hAnsi="Times New Roman" w:cs="Times New Roman"/>
                <w:sz w:val="28"/>
                <w:szCs w:val="28"/>
              </w:rPr>
              <w:t xml:space="preserve">я и </w:t>
            </w:r>
            <w:proofErr w:type="spellStart"/>
            <w:r w:rsidRPr="00037626">
              <w:rPr>
                <w:rFonts w:ascii="Times New Roman" w:hAnsi="Times New Roman" w:cs="Times New Roman"/>
                <w:sz w:val="28"/>
                <w:szCs w:val="28"/>
              </w:rPr>
              <w:t>мое</w:t>
            </w:r>
            <w:proofErr w:type="spellEnd"/>
            <w:r w:rsidR="00070D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37626">
              <w:rPr>
                <w:rFonts w:ascii="Times New Roman" w:hAnsi="Times New Roman" w:cs="Times New Roman"/>
                <w:sz w:val="28"/>
                <w:szCs w:val="28"/>
              </w:rPr>
              <w:t>тело</w:t>
            </w:r>
            <w:proofErr w:type="spellEnd"/>
            <w:r w:rsidRPr="0003762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37626" w:rsidRPr="00037626" w:rsidRDefault="00037626" w:rsidP="00C50623">
            <w:pPr>
              <w:pStyle w:val="aa"/>
              <w:numPr>
                <w:ilvl w:val="0"/>
                <w:numId w:val="4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7626">
              <w:rPr>
                <w:rFonts w:ascii="Times New Roman" w:hAnsi="Times New Roman" w:cs="Times New Roman"/>
                <w:sz w:val="28"/>
                <w:szCs w:val="28"/>
              </w:rPr>
              <w:t>гигиена</w:t>
            </w:r>
            <w:proofErr w:type="spellEnd"/>
            <w:r w:rsidR="00070D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37626">
              <w:rPr>
                <w:rFonts w:ascii="Times New Roman" w:hAnsi="Times New Roman" w:cs="Times New Roman"/>
                <w:sz w:val="28"/>
                <w:szCs w:val="28"/>
              </w:rPr>
              <w:t>тела</w:t>
            </w:r>
            <w:proofErr w:type="spellEnd"/>
            <w:r w:rsidRPr="0003762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37626" w:rsidRPr="00037626" w:rsidRDefault="00037626" w:rsidP="00C50623">
            <w:pPr>
              <w:pStyle w:val="aa"/>
              <w:numPr>
                <w:ilvl w:val="0"/>
                <w:numId w:val="4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37626">
              <w:rPr>
                <w:rFonts w:ascii="Times New Roman" w:hAnsi="Times New Roman" w:cs="Times New Roman"/>
                <w:sz w:val="28"/>
                <w:szCs w:val="28"/>
              </w:rPr>
              <w:t>вредные</w:t>
            </w:r>
            <w:proofErr w:type="spellEnd"/>
            <w:proofErr w:type="gramEnd"/>
            <w:r w:rsidR="00070D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37626">
              <w:rPr>
                <w:rFonts w:ascii="Times New Roman" w:hAnsi="Times New Roman" w:cs="Times New Roman"/>
                <w:sz w:val="28"/>
                <w:szCs w:val="28"/>
              </w:rPr>
              <w:t>привычки</w:t>
            </w:r>
            <w:proofErr w:type="spellEnd"/>
            <w:r w:rsidRPr="000376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37626" w:rsidRPr="00037626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626">
              <w:rPr>
                <w:rFonts w:ascii="Times New Roman" w:hAnsi="Times New Roman" w:cs="Times New Roman"/>
                <w:sz w:val="28"/>
                <w:szCs w:val="28"/>
              </w:rPr>
              <w:t xml:space="preserve">1.2. </w:t>
            </w:r>
            <w:proofErr w:type="spellStart"/>
            <w:r w:rsidRPr="00037626">
              <w:rPr>
                <w:rFonts w:ascii="Times New Roman" w:hAnsi="Times New Roman" w:cs="Times New Roman"/>
                <w:sz w:val="28"/>
                <w:szCs w:val="28"/>
              </w:rPr>
              <w:t>Познавательно-речевое</w:t>
            </w:r>
            <w:proofErr w:type="spellEnd"/>
            <w:r w:rsidR="00070D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37626"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  <w:proofErr w:type="spellEnd"/>
          </w:p>
          <w:p w:rsidR="00037626" w:rsidRPr="00037626" w:rsidRDefault="00037626" w:rsidP="00C50623">
            <w:pPr>
              <w:pStyle w:val="aa"/>
              <w:numPr>
                <w:ilvl w:val="0"/>
                <w:numId w:val="48"/>
              </w:numPr>
              <w:ind w:left="176" w:hanging="21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совершенствовать коррекционную работу по формированию связей речи и развитию мышления;</w:t>
            </w:r>
          </w:p>
          <w:p w:rsidR="00037626" w:rsidRPr="00037626" w:rsidRDefault="00037626" w:rsidP="00C50623">
            <w:pPr>
              <w:pStyle w:val="aa"/>
              <w:numPr>
                <w:ilvl w:val="0"/>
                <w:numId w:val="48"/>
              </w:numPr>
              <w:ind w:left="176" w:hanging="21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совершенствовать практические методы обучения по ФЭМП;</w:t>
            </w:r>
          </w:p>
          <w:p w:rsidR="00037626" w:rsidRPr="00037626" w:rsidRDefault="00037626" w:rsidP="00C50623">
            <w:pPr>
              <w:pStyle w:val="aa"/>
              <w:numPr>
                <w:ilvl w:val="0"/>
                <w:numId w:val="48"/>
              </w:numPr>
              <w:ind w:left="176" w:hanging="21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формировать пространственные представления, мыслительные процессы, развивать мелкую моторику рук в                   процессе образовательной деятельности по конструированию;</w:t>
            </w:r>
          </w:p>
          <w:p w:rsidR="00037626" w:rsidRPr="00037626" w:rsidRDefault="00037626" w:rsidP="00C50623">
            <w:pPr>
              <w:pStyle w:val="aa"/>
              <w:numPr>
                <w:ilvl w:val="0"/>
                <w:numId w:val="48"/>
              </w:numPr>
              <w:ind w:left="176" w:hanging="21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разработать серию конспектов по краеведению.</w:t>
            </w: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3762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1.3.</w:t>
            </w:r>
            <w:r w:rsidRPr="0003762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t xml:space="preserve">Социально-личностное </w:t>
            </w:r>
            <w:proofErr w:type="spellStart"/>
            <w:r w:rsidRPr="0003762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t>развитие</w:t>
            </w:r>
            <w:proofErr w:type="spellEnd"/>
          </w:p>
          <w:p w:rsidR="00037626" w:rsidRPr="00037626" w:rsidRDefault="00037626" w:rsidP="00C50623">
            <w:pPr>
              <w:pStyle w:val="ac"/>
              <w:numPr>
                <w:ilvl w:val="0"/>
                <w:numId w:val="49"/>
              </w:numPr>
              <w:ind w:left="176" w:hanging="2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разработать воспитательную систему по правовому воспитанию детей;</w:t>
            </w:r>
          </w:p>
          <w:p w:rsidR="00037626" w:rsidRPr="00037626" w:rsidRDefault="00037626" w:rsidP="00C50623">
            <w:pPr>
              <w:pStyle w:val="ac"/>
              <w:numPr>
                <w:ilvl w:val="0"/>
                <w:numId w:val="49"/>
              </w:numPr>
              <w:ind w:left="176" w:hanging="2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составить перспективный план работы по коррекции поведения у дошкольников;</w:t>
            </w:r>
          </w:p>
          <w:p w:rsidR="00037626" w:rsidRPr="00037626" w:rsidRDefault="00037626" w:rsidP="00C50623">
            <w:pPr>
              <w:pStyle w:val="ac"/>
              <w:numPr>
                <w:ilvl w:val="0"/>
                <w:numId w:val="49"/>
              </w:numPr>
              <w:ind w:left="176" w:hanging="2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разработать систему работы по социальному развитию дошкольников.</w:t>
            </w: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</w:pPr>
            <w:r w:rsidRPr="0003762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1.4. </w:t>
            </w:r>
            <w:proofErr w:type="spellStart"/>
            <w:r w:rsidRPr="0003762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t>Художественно-эстетическое</w:t>
            </w:r>
            <w:proofErr w:type="spellEnd"/>
            <w:r w:rsidR="00070D2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ru-RU"/>
              </w:rPr>
              <w:t xml:space="preserve"> </w:t>
            </w:r>
            <w:proofErr w:type="spellStart"/>
            <w:r w:rsidRPr="0003762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t>развитие</w:t>
            </w:r>
            <w:proofErr w:type="spellEnd"/>
          </w:p>
          <w:p w:rsidR="00037626" w:rsidRPr="00037626" w:rsidRDefault="00037626" w:rsidP="00C50623">
            <w:pPr>
              <w:pStyle w:val="ac"/>
              <w:numPr>
                <w:ilvl w:val="0"/>
                <w:numId w:val="50"/>
              </w:numPr>
              <w:ind w:left="176" w:hanging="2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разработать рекомендации по обучению детей изобразительной деятельности;</w:t>
            </w:r>
          </w:p>
          <w:p w:rsidR="00037626" w:rsidRPr="00037626" w:rsidRDefault="00037626" w:rsidP="00C50623">
            <w:pPr>
              <w:pStyle w:val="ac"/>
              <w:numPr>
                <w:ilvl w:val="0"/>
                <w:numId w:val="50"/>
              </w:numPr>
              <w:ind w:left="176" w:hanging="2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оформить альбом с рекомендациями «Нетрадиционные приемы работы в изобразительной деятельности»;</w:t>
            </w:r>
          </w:p>
          <w:p w:rsidR="00037626" w:rsidRPr="00037626" w:rsidRDefault="00037626" w:rsidP="00C50623">
            <w:pPr>
              <w:pStyle w:val="ac"/>
              <w:numPr>
                <w:ilvl w:val="0"/>
                <w:numId w:val="50"/>
              </w:numPr>
              <w:ind w:left="176" w:hanging="2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совершенствовать моторику пальцев рук, зрительно-двигательной координации;</w:t>
            </w:r>
          </w:p>
          <w:p w:rsidR="00037626" w:rsidRPr="00037626" w:rsidRDefault="00037626" w:rsidP="00C50623">
            <w:pPr>
              <w:pStyle w:val="ac"/>
              <w:numPr>
                <w:ilvl w:val="0"/>
                <w:numId w:val="50"/>
              </w:numPr>
              <w:ind w:left="176" w:hanging="2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систематизировать проведение музыкальных развлечений и досугов.</w:t>
            </w:r>
          </w:p>
        </w:tc>
        <w:tc>
          <w:tcPr>
            <w:tcW w:w="2551" w:type="dxa"/>
            <w:vMerge w:val="restart"/>
          </w:tcPr>
          <w:p w:rsidR="00037626" w:rsidRPr="00037626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Воспитатели</w:t>
            </w:r>
          </w:p>
          <w:p w:rsidR="00037626" w:rsidRPr="00037626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Воспитатели</w:t>
            </w:r>
          </w:p>
          <w:p w:rsidR="00037626" w:rsidRPr="00037626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Воспитатели</w:t>
            </w:r>
          </w:p>
          <w:p w:rsidR="00037626" w:rsidRPr="00037626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Воспитатели</w:t>
            </w:r>
          </w:p>
          <w:p w:rsidR="00037626" w:rsidRPr="00037626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Воспитатели</w:t>
            </w:r>
          </w:p>
          <w:p w:rsidR="00037626" w:rsidRPr="00037626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Воспитатели</w:t>
            </w: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Воспитатели</w:t>
            </w: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Воспитатели</w:t>
            </w: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Воспитатели</w:t>
            </w: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Воспитатели</w:t>
            </w: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Воспитатели</w:t>
            </w: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Воспитатели </w:t>
            </w: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Муз</w:t>
            </w:r>
            <w:proofErr w:type="spellEnd"/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  <w:proofErr w:type="spellEnd"/>
          </w:p>
        </w:tc>
      </w:tr>
      <w:tr w:rsidR="00037626" w:rsidRPr="00037626" w:rsidTr="00555E2B">
        <w:trPr>
          <w:trHeight w:val="140"/>
        </w:trPr>
        <w:tc>
          <w:tcPr>
            <w:tcW w:w="2268" w:type="dxa"/>
            <w:vMerge/>
          </w:tcPr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</w:tcPr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37626" w:rsidRPr="00037626" w:rsidTr="00555E2B">
        <w:trPr>
          <w:trHeight w:val="2690"/>
        </w:trPr>
        <w:tc>
          <w:tcPr>
            <w:tcW w:w="2268" w:type="dxa"/>
          </w:tcPr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2. Повысить профессиональный  уровень педагогов</w:t>
            </w: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3. Пополнить и обновить </w:t>
            </w: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методическое и дидактическое обеспечение</w:t>
            </w: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4. Мониторинг уровня развития и состояния здоровья детей.</w:t>
            </w: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5.Создать </w:t>
            </w: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материально-технические условия для развития и реализации программы. </w:t>
            </w: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6. Создание дополнительных услуг в ДОУ</w:t>
            </w:r>
          </w:p>
        </w:tc>
        <w:tc>
          <w:tcPr>
            <w:tcW w:w="5387" w:type="dxa"/>
          </w:tcPr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2.1.Направление педагогов на курсы повышения квалификации (</w:t>
            </w:r>
            <w:proofErr w:type="gramStart"/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согласно графика</w:t>
            </w:r>
            <w:proofErr w:type="gramEnd"/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).</w:t>
            </w: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2.2. Организация </w:t>
            </w:r>
            <w:proofErr w:type="spellStart"/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пед</w:t>
            </w:r>
            <w:proofErr w:type="spellEnd"/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 часов для педагогов по самоанализу образовательного процесса.</w:t>
            </w: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2.3. Проведение педагогических советов. </w:t>
            </w: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2.4. Проведение активных форм обучения педагогов.</w:t>
            </w: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2.5. Проведение консультаций, повышающих профессиональный уровень педагогов.</w:t>
            </w: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2.6. </w:t>
            </w:r>
            <w:proofErr w:type="spellStart"/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Изучениепрофессиональногомастерствапедагогов</w:t>
            </w:r>
            <w:proofErr w:type="spellEnd"/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</w:p>
          <w:p w:rsidR="00037626" w:rsidRPr="00037626" w:rsidRDefault="00037626" w:rsidP="00C50623">
            <w:pPr>
              <w:pStyle w:val="ac"/>
              <w:numPr>
                <w:ilvl w:val="0"/>
                <w:numId w:val="51"/>
              </w:numPr>
              <w:ind w:left="3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целевоепосещениезанятий</w:t>
            </w:r>
            <w:proofErr w:type="spellEnd"/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037626" w:rsidRPr="00037626" w:rsidRDefault="00037626" w:rsidP="00C50623">
            <w:pPr>
              <w:pStyle w:val="ac"/>
              <w:numPr>
                <w:ilvl w:val="0"/>
                <w:numId w:val="51"/>
              </w:numPr>
              <w:ind w:left="3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анализ планирования работы с детьми;</w:t>
            </w:r>
          </w:p>
          <w:p w:rsidR="00037626" w:rsidRPr="00037626" w:rsidRDefault="00037626" w:rsidP="00C50623">
            <w:pPr>
              <w:pStyle w:val="ac"/>
              <w:numPr>
                <w:ilvl w:val="0"/>
                <w:numId w:val="51"/>
              </w:numPr>
              <w:ind w:left="3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самоанализпедагогов</w:t>
            </w:r>
            <w:proofErr w:type="spellEnd"/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037626" w:rsidRPr="00037626" w:rsidRDefault="00037626" w:rsidP="00C50623">
            <w:pPr>
              <w:pStyle w:val="ac"/>
              <w:numPr>
                <w:ilvl w:val="0"/>
                <w:numId w:val="51"/>
              </w:numPr>
              <w:ind w:left="3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анкетирование</w:t>
            </w:r>
            <w:proofErr w:type="spellEnd"/>
          </w:p>
          <w:p w:rsidR="00037626" w:rsidRPr="00037626" w:rsidRDefault="00037626" w:rsidP="00C50623">
            <w:pPr>
              <w:pStyle w:val="ac"/>
              <w:numPr>
                <w:ilvl w:val="0"/>
                <w:numId w:val="51"/>
              </w:numPr>
              <w:ind w:left="3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обобщениеопытаработы</w:t>
            </w:r>
            <w:proofErr w:type="spellEnd"/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2.7. Повести семинар для педагогов по  ИКТ</w:t>
            </w: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3.1. Обновить иллюстративный материал </w:t>
            </w: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по социальному развитию, развитию речи, развитию познавательных способностей. </w:t>
            </w:r>
            <w:proofErr w:type="spellStart"/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Пополнить</w:t>
            </w:r>
            <w:proofErr w:type="spellEnd"/>
            <w:r w:rsidR="00070D2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материал</w:t>
            </w:r>
            <w:proofErr w:type="spellEnd"/>
            <w:r w:rsidR="00070D2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proofErr w:type="spellEnd"/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ФЭМП </w:t>
            </w:r>
            <w:proofErr w:type="spellStart"/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proofErr w:type="spellEnd"/>
            <w:r w:rsidR="00070D2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всем</w:t>
            </w:r>
            <w:proofErr w:type="spellEnd"/>
            <w:r w:rsidR="00070D2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возрастным</w:t>
            </w:r>
            <w:proofErr w:type="spellEnd"/>
            <w:r w:rsidR="00070D2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группам</w:t>
            </w:r>
            <w:proofErr w:type="spellEnd"/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037626" w:rsidRPr="00037626" w:rsidRDefault="00037626" w:rsidP="00C50623">
            <w:pPr>
              <w:pStyle w:val="ac"/>
              <w:numPr>
                <w:ilvl w:val="0"/>
                <w:numId w:val="52"/>
              </w:numPr>
              <w:ind w:left="3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оформить игровые модули «Космос», «Дорожное движение», оформить макеты по ознакомлению с природой и формированию экологических представлений;</w:t>
            </w:r>
          </w:p>
          <w:p w:rsidR="00037626" w:rsidRPr="00037626" w:rsidRDefault="00037626" w:rsidP="00C50623">
            <w:pPr>
              <w:pStyle w:val="ac"/>
              <w:numPr>
                <w:ilvl w:val="0"/>
                <w:numId w:val="52"/>
              </w:numPr>
              <w:ind w:left="3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разработать алгоритм самоанализа образовательного процесса;</w:t>
            </w:r>
          </w:p>
          <w:p w:rsidR="00037626" w:rsidRPr="00037626" w:rsidRDefault="00037626" w:rsidP="00C50623">
            <w:pPr>
              <w:pStyle w:val="ac"/>
              <w:numPr>
                <w:ilvl w:val="0"/>
                <w:numId w:val="52"/>
              </w:numPr>
              <w:ind w:left="3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пополнить метод. кабинет детской программной литературой.</w:t>
            </w: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4.1. Проведение корректировки содержания работы с детьми на основе диагностических данных по всем 4-м направлениям развития дошкольника.</w:t>
            </w: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4.2. Проведение контрольных срезов, выявляющих уровень подготовки ребенка к школе для определения динамики развития детей подготовительной группы</w:t>
            </w: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5.1. Анализ соответствия материальной базы ДОУ планам и программам, скорректированным и используемым в ДОУ для создания условий, необходимых для реализации Концепции и Программы развития.</w:t>
            </w: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6.1 Осуществление дополнительных образовательных услуг населению.</w:t>
            </w: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6.2. Разработка индивидуальных планов коррекционной работы для детей.</w:t>
            </w: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6.3. Приобретение методических пособий для работы.</w:t>
            </w: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6.4. Разработка дидактического материала </w:t>
            </w: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для коррекционной работы.</w:t>
            </w:r>
          </w:p>
        </w:tc>
        <w:tc>
          <w:tcPr>
            <w:tcW w:w="2551" w:type="dxa"/>
          </w:tcPr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Заведующий  ДОУ</w:t>
            </w: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Заведующий ДОУ</w:t>
            </w: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Заведующий  ДОУ</w:t>
            </w: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Заведующий  ДОУ</w:t>
            </w: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Заведующий  ДОУ</w:t>
            </w: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Заведующий  ДОУ</w:t>
            </w: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Заведующий  ДОУ</w:t>
            </w: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Заведующий  ДОУ</w:t>
            </w: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Воспитатели </w:t>
            </w: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Воспитатели </w:t>
            </w: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Воспитатели</w:t>
            </w:r>
            <w:proofErr w:type="spellEnd"/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</w:t>
            </w:r>
            <w:proofErr w:type="spellEnd"/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ДОУ</w:t>
            </w: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</w:t>
            </w:r>
            <w:proofErr w:type="spellEnd"/>
            <w:r w:rsidRPr="000376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ДОУ</w:t>
            </w:r>
          </w:p>
          <w:p w:rsidR="00037626" w:rsidRPr="00037626" w:rsidRDefault="00037626" w:rsidP="00555E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037626" w:rsidRDefault="00037626" w:rsidP="00037626">
      <w:pPr>
        <w:pStyle w:val="aa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037626" w:rsidRPr="0002608C" w:rsidRDefault="00037626" w:rsidP="00037626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608C">
        <w:rPr>
          <w:rFonts w:ascii="Times New Roman" w:hAnsi="Times New Roman" w:cs="Times New Roman"/>
          <w:b/>
          <w:sz w:val="28"/>
          <w:szCs w:val="28"/>
        </w:rPr>
        <w:t xml:space="preserve">Ш </w:t>
      </w:r>
      <w:proofErr w:type="spellStart"/>
      <w:r w:rsidRPr="0002608C">
        <w:rPr>
          <w:rFonts w:ascii="Times New Roman" w:hAnsi="Times New Roman" w:cs="Times New Roman"/>
          <w:b/>
          <w:sz w:val="28"/>
          <w:szCs w:val="28"/>
        </w:rPr>
        <w:t>этап</w:t>
      </w:r>
      <w:proofErr w:type="spellEnd"/>
      <w:r w:rsidRPr="0002608C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Pr="0002608C">
        <w:rPr>
          <w:rFonts w:ascii="Times New Roman" w:hAnsi="Times New Roman" w:cs="Times New Roman"/>
          <w:b/>
          <w:sz w:val="28"/>
          <w:szCs w:val="28"/>
        </w:rPr>
        <w:t>внедренческий</w:t>
      </w:r>
      <w:proofErr w:type="spellEnd"/>
      <w:r w:rsidRPr="0002608C">
        <w:rPr>
          <w:rFonts w:ascii="Times New Roman" w:hAnsi="Times New Roman" w:cs="Times New Roman"/>
          <w:b/>
          <w:sz w:val="28"/>
          <w:szCs w:val="28"/>
        </w:rPr>
        <w:t xml:space="preserve"> (2021-2022 </w:t>
      </w:r>
      <w:proofErr w:type="spellStart"/>
      <w:r w:rsidRPr="0002608C">
        <w:rPr>
          <w:rFonts w:ascii="Times New Roman" w:hAnsi="Times New Roman" w:cs="Times New Roman"/>
          <w:b/>
          <w:sz w:val="28"/>
          <w:szCs w:val="28"/>
        </w:rPr>
        <w:t>годы</w:t>
      </w:r>
      <w:proofErr w:type="spellEnd"/>
      <w:r w:rsidRPr="0002608C">
        <w:rPr>
          <w:rFonts w:ascii="Times New Roman" w:hAnsi="Times New Roman" w:cs="Times New Roman"/>
          <w:b/>
          <w:sz w:val="28"/>
          <w:szCs w:val="28"/>
        </w:rPr>
        <w:t>)</w:t>
      </w:r>
    </w:p>
    <w:p w:rsidR="00037626" w:rsidRPr="0002608C" w:rsidRDefault="00037626" w:rsidP="00037626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037626" w:rsidRPr="0002608C" w:rsidRDefault="00037626" w:rsidP="00037626">
      <w:pPr>
        <w:pStyle w:val="aa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2608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Цель:</w:t>
      </w:r>
      <w:r w:rsidRPr="0002608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внедрение в работу материалов по всестороннему развитию дошкольников, оказание дополнительных образовательных услуг родителям.</w:t>
      </w:r>
    </w:p>
    <w:p w:rsidR="00037626" w:rsidRPr="0002608C" w:rsidRDefault="00037626" w:rsidP="00037626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20"/>
        <w:gridCol w:w="4862"/>
        <w:gridCol w:w="2188"/>
      </w:tblGrid>
      <w:tr w:rsidR="00037626" w:rsidRPr="0002608C" w:rsidTr="00037626">
        <w:tc>
          <w:tcPr>
            <w:tcW w:w="2191" w:type="dxa"/>
            <w:shd w:val="clear" w:color="auto" w:fill="FFFFFF" w:themeFill="background1"/>
          </w:tcPr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2608C">
              <w:rPr>
                <w:rFonts w:ascii="Times New Roman" w:hAnsi="Times New Roman" w:cs="Times New Roman"/>
                <w:b/>
                <w:sz w:val="28"/>
                <w:szCs w:val="28"/>
              </w:rPr>
              <w:t>Задачи</w:t>
            </w:r>
            <w:proofErr w:type="spellEnd"/>
          </w:p>
        </w:tc>
        <w:tc>
          <w:tcPr>
            <w:tcW w:w="5231" w:type="dxa"/>
            <w:shd w:val="clear" w:color="auto" w:fill="FFFFFF" w:themeFill="background1"/>
          </w:tcPr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2608C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Направления</w:t>
            </w:r>
            <w:proofErr w:type="spellEnd"/>
            <w:r w:rsidR="00070D2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608C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деятельности</w:t>
            </w:r>
            <w:proofErr w:type="spellEnd"/>
          </w:p>
        </w:tc>
        <w:tc>
          <w:tcPr>
            <w:tcW w:w="2149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2608C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  <w:proofErr w:type="spellEnd"/>
          </w:p>
        </w:tc>
      </w:tr>
      <w:tr w:rsidR="00037626" w:rsidRPr="00051B03" w:rsidTr="00555E2B">
        <w:tc>
          <w:tcPr>
            <w:tcW w:w="2191" w:type="dxa"/>
          </w:tcPr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1.Повысить профессиональный уровень педагогов</w:t>
            </w: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2. Осуществлять работу по оказанию дополнительных образовательных услуг родителям.</w:t>
            </w: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3. Осуществлять мониторинг уровня развития и состояния здоровья детей</w:t>
            </w: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4. Дополнить материально-техническую базу ДОУ.</w:t>
            </w: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5. Вовлечение родителей в образовательный процесс.</w:t>
            </w: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color w:val="3366FF"/>
                <w:sz w:val="28"/>
                <w:szCs w:val="28"/>
                <w:lang w:val="ru-RU"/>
              </w:rPr>
            </w:pPr>
          </w:p>
        </w:tc>
        <w:tc>
          <w:tcPr>
            <w:tcW w:w="5231" w:type="dxa"/>
          </w:tcPr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1.1. Проведение игрового тренинга «Общение педагога с родителями».</w:t>
            </w: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1.2. Анализ планирования работы педагогов по всем разделам программы. </w:t>
            </w: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1.3. Просмотр открытой образовательной деятельности педагогов по всем направлениям развития дошкольников.</w:t>
            </w: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1.4. Направление педагогов на курсы повышения квалификации (согласно графика).</w:t>
            </w: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1.5. </w:t>
            </w:r>
            <w:proofErr w:type="spellStart"/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Взаимопосещения</w:t>
            </w:r>
            <w:proofErr w:type="spellEnd"/>
            <w:r w:rsidR="00070D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образователь-ной</w:t>
            </w:r>
            <w:proofErr w:type="spellEnd"/>
            <w:proofErr w:type="gramEnd"/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деятельности педагогов по внедрению в образовательный процесс ИКТ.</w:t>
            </w: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1.6. Организация обучающих семинаров-практикумов.</w:t>
            </w: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2.1. Отчет и анализ деятельности по организации дополнительных образовательных услуг.</w:t>
            </w: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2.2. Рассмотреть вопрос расширения дополнительных образовательных услуг в ДОУ</w:t>
            </w:r>
          </w:p>
          <w:p w:rsidR="00037626" w:rsidRPr="0002608C" w:rsidRDefault="00037626" w:rsidP="00C50623">
            <w:pPr>
              <w:pStyle w:val="aa"/>
              <w:numPr>
                <w:ilvl w:val="0"/>
                <w:numId w:val="53"/>
              </w:numPr>
              <w:ind w:left="31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анкетирование  родителей и педагогов ДОУ, анализ результатов.</w:t>
            </w: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3.1. Проведение диагностики уровня развития выпускников ДОУ для определения динамики развития дошкольников.</w:t>
            </w: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4.1. Приобретение необходимого оборудования, в т.ч. по информационно-компьютерным технологиям.</w:t>
            </w: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5.1. Информирование родителей об уровне развития детей.</w:t>
            </w: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5.2. Работа «Школы молодых родителей» в ДОУ.</w:t>
            </w: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5.3. Привлечение родителей к оказанию спонсорской помощи ДОУ.</w:t>
            </w: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5.4. Участие родителей в тематических акциях ДОУ и муниципалитета.</w:t>
            </w: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5.5. Анализ отзывов родителей о работе ДОУ.</w:t>
            </w: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5.6. Организация родительской конференции по развитию дошкольников.</w:t>
            </w:r>
          </w:p>
        </w:tc>
        <w:tc>
          <w:tcPr>
            <w:tcW w:w="2149" w:type="dxa"/>
          </w:tcPr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Заведующий ДОУ</w:t>
            </w: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Воспитатели</w:t>
            </w: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Заведующий  ДОУ</w:t>
            </w: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Заведующий ДОУ</w:t>
            </w: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Воспитатели</w:t>
            </w: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Заведующий ДОУ</w:t>
            </w: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Заведующий  ДОУ</w:t>
            </w: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Заведующий ДОУ</w:t>
            </w:r>
          </w:p>
        </w:tc>
      </w:tr>
    </w:tbl>
    <w:p w:rsidR="00037626" w:rsidRPr="0002608C" w:rsidRDefault="00037626" w:rsidP="00037626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37626" w:rsidRPr="0002608C" w:rsidRDefault="00037626" w:rsidP="00037626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608C">
        <w:rPr>
          <w:rFonts w:ascii="Times New Roman" w:hAnsi="Times New Roman" w:cs="Times New Roman"/>
          <w:sz w:val="28"/>
          <w:szCs w:val="28"/>
          <w:lang w:val="ru-RU"/>
        </w:rPr>
        <w:t>В результате работы на внедренческом этапе развития Программы произойдет дальнейшее повышение методической грамотности педагогов и овладения ИКТ.</w:t>
      </w:r>
    </w:p>
    <w:p w:rsidR="00037626" w:rsidRPr="0002608C" w:rsidRDefault="00037626" w:rsidP="00037626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608C">
        <w:rPr>
          <w:rFonts w:ascii="Times New Roman" w:hAnsi="Times New Roman" w:cs="Times New Roman"/>
          <w:sz w:val="28"/>
          <w:szCs w:val="28"/>
          <w:lang w:val="ru-RU"/>
        </w:rPr>
        <w:t>Появится возможность расширения дополнительных образовательных услуг для населения.</w:t>
      </w:r>
    </w:p>
    <w:p w:rsidR="00037626" w:rsidRPr="0002608C" w:rsidRDefault="00037626" w:rsidP="00037626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608C">
        <w:rPr>
          <w:rFonts w:ascii="Times New Roman" w:hAnsi="Times New Roman" w:cs="Times New Roman"/>
          <w:sz w:val="28"/>
          <w:szCs w:val="28"/>
          <w:lang w:val="ru-RU"/>
        </w:rPr>
        <w:tab/>
        <w:t>Родители воспитанников будут активно вовлечены в образовательный процесс ДОУ, повысится их правовая грамотность.</w:t>
      </w:r>
    </w:p>
    <w:p w:rsidR="00037626" w:rsidRPr="0002608C" w:rsidRDefault="00037626" w:rsidP="00037626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608C">
        <w:rPr>
          <w:rFonts w:ascii="Times New Roman" w:hAnsi="Times New Roman" w:cs="Times New Roman"/>
          <w:sz w:val="28"/>
          <w:szCs w:val="28"/>
          <w:lang w:val="ru-RU"/>
        </w:rPr>
        <w:t>Работа по всестороннему развитию дошкольников станет планироваться в системе с учетом возрастных и индивидуальных особенностей детей.</w:t>
      </w:r>
    </w:p>
    <w:p w:rsidR="00037626" w:rsidRPr="0002608C" w:rsidRDefault="00037626" w:rsidP="00037626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37626" w:rsidRPr="0002608C" w:rsidRDefault="00037626" w:rsidP="00037626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2608C">
        <w:rPr>
          <w:rFonts w:ascii="Times New Roman" w:hAnsi="Times New Roman" w:cs="Times New Roman"/>
          <w:b/>
          <w:sz w:val="28"/>
          <w:szCs w:val="28"/>
        </w:rPr>
        <w:t>IV</w:t>
      </w:r>
      <w:r w:rsidRPr="0002608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этап – </w:t>
      </w:r>
      <w:proofErr w:type="spellStart"/>
      <w:r w:rsidRPr="0002608C">
        <w:rPr>
          <w:rFonts w:ascii="Times New Roman" w:hAnsi="Times New Roman" w:cs="Times New Roman"/>
          <w:b/>
          <w:sz w:val="28"/>
          <w:szCs w:val="28"/>
          <w:lang w:val="ru-RU"/>
        </w:rPr>
        <w:t>итогово-рефлексивный</w:t>
      </w:r>
      <w:proofErr w:type="spellEnd"/>
      <w:r w:rsidRPr="0002608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(2022-2023 годы)</w:t>
      </w:r>
    </w:p>
    <w:p w:rsidR="00037626" w:rsidRPr="0002608C" w:rsidRDefault="00037626" w:rsidP="00037626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</w:p>
    <w:p w:rsidR="00037626" w:rsidRPr="0002608C" w:rsidRDefault="00037626" w:rsidP="00037626">
      <w:pPr>
        <w:pStyle w:val="aa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2608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ЦЕЛЬ:</w:t>
      </w:r>
      <w:r w:rsidRPr="0002608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подведение итогов работы, определение перспективы дальнейшей работы.</w:t>
      </w:r>
    </w:p>
    <w:tbl>
      <w:tblPr>
        <w:tblW w:w="1031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10"/>
        <w:gridCol w:w="5596"/>
        <w:gridCol w:w="2306"/>
      </w:tblGrid>
      <w:tr w:rsidR="00037626" w:rsidRPr="0002608C" w:rsidTr="0002608C">
        <w:tc>
          <w:tcPr>
            <w:tcW w:w="2410" w:type="dxa"/>
            <w:shd w:val="clear" w:color="auto" w:fill="FFFFFF" w:themeFill="background1"/>
          </w:tcPr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608C"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  <w:proofErr w:type="spellEnd"/>
          </w:p>
        </w:tc>
        <w:tc>
          <w:tcPr>
            <w:tcW w:w="5596" w:type="dxa"/>
            <w:shd w:val="clear" w:color="auto" w:fill="FFFFFF" w:themeFill="background1"/>
          </w:tcPr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608C">
              <w:rPr>
                <w:rFonts w:ascii="Times New Roman" w:hAnsi="Times New Roman" w:cs="Times New Roman"/>
                <w:sz w:val="28"/>
                <w:szCs w:val="28"/>
              </w:rPr>
              <w:t>Направления</w:t>
            </w:r>
            <w:proofErr w:type="spellEnd"/>
            <w:r w:rsidR="00070D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608C"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  <w:proofErr w:type="spellEnd"/>
          </w:p>
        </w:tc>
        <w:tc>
          <w:tcPr>
            <w:tcW w:w="2306" w:type="dxa"/>
            <w:shd w:val="clear" w:color="auto" w:fill="FFFFFF" w:themeFill="background1"/>
          </w:tcPr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608C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  <w:proofErr w:type="spellEnd"/>
          </w:p>
        </w:tc>
      </w:tr>
      <w:tr w:rsidR="00037626" w:rsidRPr="0002608C" w:rsidTr="0002608C">
        <w:tc>
          <w:tcPr>
            <w:tcW w:w="2410" w:type="dxa"/>
          </w:tcPr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1. Определить уровень развития дошкольников в соответствии с ФГОС.</w:t>
            </w: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2. Определить уровень методической грамотности педагогов, в т.ч. знаний ИКТ.</w:t>
            </w: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3. Определить уровень удовлетворенности родителей </w:t>
            </w:r>
            <w:r w:rsidRPr="0002608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работой ДОУ.</w:t>
            </w: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4. Определить уровень материально-технического обеспечения ДОУ.</w:t>
            </w: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026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5. </w:t>
            </w:r>
            <w:proofErr w:type="spellStart"/>
            <w:r w:rsidRPr="00026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Определить</w:t>
            </w:r>
            <w:proofErr w:type="spellEnd"/>
            <w:r w:rsidR="00070D2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6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перспективу</w:t>
            </w:r>
            <w:proofErr w:type="spellEnd"/>
            <w:r w:rsidR="00070D2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6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дальнейшей</w:t>
            </w:r>
            <w:proofErr w:type="spellEnd"/>
            <w:r w:rsidR="00070D2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6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работы</w:t>
            </w:r>
            <w:proofErr w:type="spellEnd"/>
          </w:p>
        </w:tc>
        <w:tc>
          <w:tcPr>
            <w:tcW w:w="5596" w:type="dxa"/>
          </w:tcPr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1.1.Анализ диагностики уровня развития выпускников ДОУ по 4-м направлениям развития.</w:t>
            </w: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1.2. Просмотр образовательной деятельности педагогов по итогам работы за учебный год. </w:t>
            </w: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1.3. Анализ межличностных отношений у старших дошкольников.</w:t>
            </w: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2.1. Собеседование о работе над выбранной методической темой, владением ИКТ.</w:t>
            </w: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2.2. Анализ участия педагогов в методических мероприятиях детского сада и города.</w:t>
            </w: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3.1. Анализ анкетирования родителей.</w:t>
            </w: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4.1. Отчет зам. заведующего по АХЧ на заседании Совета учреждения.</w:t>
            </w: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4.2. Отчет заведующего по вопросу методического обеспечения воспитательно-образовательного процесса.</w:t>
            </w: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5.1. Подведение итогов работы по Программе развития.</w:t>
            </w: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5.2. Обобщение и структурирование материалов по результатам работы.</w:t>
            </w: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5.3. Анализ эффективности реализации Программы.</w:t>
            </w: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5.4. Определение методов, способов и средств корректировки деятельности по Программе.</w:t>
            </w: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5.5. Подготовка материалов для Программы развития на следующий период.</w:t>
            </w:r>
          </w:p>
        </w:tc>
        <w:tc>
          <w:tcPr>
            <w:tcW w:w="2306" w:type="dxa"/>
          </w:tcPr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Заведующий ДОУ</w:t>
            </w: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Заведующий ДОУ</w:t>
            </w: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60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Воспитатели ДОУ</w:t>
            </w:r>
          </w:p>
          <w:p w:rsidR="00037626" w:rsidRPr="0002608C" w:rsidRDefault="00037626" w:rsidP="00555E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608C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  <w:proofErr w:type="spellEnd"/>
            <w:r w:rsidRPr="0002608C">
              <w:rPr>
                <w:rFonts w:ascii="Times New Roman" w:hAnsi="Times New Roman" w:cs="Times New Roman"/>
                <w:sz w:val="28"/>
                <w:szCs w:val="28"/>
              </w:rPr>
              <w:t xml:space="preserve"> ДОУ</w:t>
            </w: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7626" w:rsidRPr="0002608C" w:rsidRDefault="00037626" w:rsidP="00555E2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608C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  <w:proofErr w:type="spellEnd"/>
            <w:r w:rsidRPr="0002608C">
              <w:rPr>
                <w:rFonts w:ascii="Times New Roman" w:hAnsi="Times New Roman" w:cs="Times New Roman"/>
                <w:sz w:val="28"/>
                <w:szCs w:val="28"/>
              </w:rPr>
              <w:t xml:space="preserve"> ДОУ</w:t>
            </w:r>
          </w:p>
          <w:p w:rsidR="00037626" w:rsidRPr="0002608C" w:rsidRDefault="00037626" w:rsidP="00555E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2608C" w:rsidRDefault="0002608C" w:rsidP="0002608C">
      <w:pPr>
        <w:pStyle w:val="aa"/>
        <w:spacing w:after="120"/>
        <w:jc w:val="both"/>
        <w:rPr>
          <w:rFonts w:ascii="Times New Roman" w:hAnsi="Times New Roman"/>
          <w:b/>
          <w:bCs/>
          <w:sz w:val="36"/>
          <w:szCs w:val="36"/>
          <w:lang w:val="ru-RU"/>
        </w:rPr>
      </w:pPr>
    </w:p>
    <w:p w:rsidR="0002608C" w:rsidRPr="00E06429" w:rsidRDefault="0002608C" w:rsidP="0002608C">
      <w:pPr>
        <w:pStyle w:val="aa"/>
        <w:spacing w:after="120"/>
        <w:jc w:val="both"/>
        <w:rPr>
          <w:rFonts w:ascii="Times New Roman" w:hAnsi="Times New Roman"/>
          <w:b/>
          <w:bCs/>
          <w:sz w:val="36"/>
          <w:szCs w:val="36"/>
        </w:rPr>
      </w:pPr>
      <w:proofErr w:type="spellStart"/>
      <w:r w:rsidRPr="00E06429">
        <w:rPr>
          <w:rFonts w:ascii="Times New Roman" w:hAnsi="Times New Roman"/>
          <w:b/>
          <w:bCs/>
          <w:sz w:val="36"/>
          <w:szCs w:val="36"/>
        </w:rPr>
        <w:t>Раздел</w:t>
      </w:r>
      <w:proofErr w:type="spellEnd"/>
      <w:r w:rsidRPr="00E06429">
        <w:rPr>
          <w:rFonts w:ascii="Times New Roman" w:hAnsi="Times New Roman"/>
          <w:b/>
          <w:bCs/>
          <w:sz w:val="36"/>
          <w:szCs w:val="36"/>
        </w:rPr>
        <w:t xml:space="preserve"> 6. </w:t>
      </w:r>
      <w:proofErr w:type="spellStart"/>
      <w:r w:rsidRPr="00E06429">
        <w:rPr>
          <w:rFonts w:ascii="Times New Roman" w:hAnsi="Times New Roman"/>
          <w:b/>
          <w:bCs/>
          <w:sz w:val="36"/>
          <w:szCs w:val="36"/>
        </w:rPr>
        <w:t>Ожидаемые</w:t>
      </w:r>
      <w:proofErr w:type="spellEnd"/>
      <w:r w:rsidR="00070D29">
        <w:rPr>
          <w:rFonts w:ascii="Times New Roman" w:hAnsi="Times New Roman"/>
          <w:b/>
          <w:bCs/>
          <w:sz w:val="36"/>
          <w:szCs w:val="36"/>
          <w:lang w:val="ru-RU"/>
        </w:rPr>
        <w:t xml:space="preserve"> </w:t>
      </w:r>
      <w:proofErr w:type="spellStart"/>
      <w:r w:rsidRPr="00E06429">
        <w:rPr>
          <w:rFonts w:ascii="Times New Roman" w:hAnsi="Times New Roman"/>
          <w:b/>
          <w:bCs/>
          <w:sz w:val="36"/>
          <w:szCs w:val="36"/>
        </w:rPr>
        <w:t>результаты</w:t>
      </w:r>
      <w:proofErr w:type="spellEnd"/>
    </w:p>
    <w:p w:rsidR="0002608C" w:rsidRPr="0002608C" w:rsidRDefault="0002608C" w:rsidP="0002608C">
      <w:pPr>
        <w:pStyle w:val="24"/>
        <w:shd w:val="clear" w:color="auto" w:fill="auto"/>
        <w:spacing w:before="0" w:after="120" w:line="322" w:lineRule="exact"/>
        <w:ind w:right="-2" w:firstLine="0"/>
        <w:jc w:val="both"/>
        <w:rPr>
          <w:lang w:val="ru-RU"/>
        </w:rPr>
      </w:pPr>
      <w:r w:rsidRPr="0002608C">
        <w:rPr>
          <w:lang w:val="ru-RU"/>
        </w:rPr>
        <w:t>В жизнедеятельности ДОУ произойдут качественные изменения, которые придадут детскому саду современный облик и высокую конкурентно способность на рынке образовательных услуг; созданные условия будут удовлетворять требования ФГОС ДО, позволят оказывать качественные образовательные услуги с учётом социального заказа государства и родительского сообщества ДОУ.</w:t>
      </w:r>
    </w:p>
    <w:p w:rsidR="0002608C" w:rsidRPr="0002608C" w:rsidRDefault="0002608C" w:rsidP="00C50623">
      <w:pPr>
        <w:pStyle w:val="12"/>
        <w:keepNext/>
        <w:keepLines/>
        <w:numPr>
          <w:ilvl w:val="1"/>
          <w:numId w:val="56"/>
        </w:numPr>
        <w:shd w:val="clear" w:color="auto" w:fill="auto"/>
        <w:tabs>
          <w:tab w:val="left" w:pos="142"/>
          <w:tab w:val="left" w:pos="993"/>
        </w:tabs>
        <w:spacing w:line="331" w:lineRule="exact"/>
        <w:ind w:left="0" w:firstLine="426"/>
        <w:jc w:val="both"/>
        <w:rPr>
          <w:lang w:val="ru-RU"/>
        </w:rPr>
      </w:pPr>
      <w:r w:rsidRPr="0002608C">
        <w:rPr>
          <w:lang w:val="ru-RU"/>
        </w:rPr>
        <w:t>Система управления ДОУ будет соответствовать требованиям современности:</w:t>
      </w:r>
    </w:p>
    <w:p w:rsidR="0002608C" w:rsidRPr="0002608C" w:rsidRDefault="0002608C" w:rsidP="00C50623">
      <w:pPr>
        <w:pStyle w:val="24"/>
        <w:numPr>
          <w:ilvl w:val="0"/>
          <w:numId w:val="54"/>
        </w:numPr>
        <w:shd w:val="clear" w:color="auto" w:fill="auto"/>
        <w:tabs>
          <w:tab w:val="left" w:pos="640"/>
        </w:tabs>
        <w:spacing w:before="0" w:after="0" w:line="331" w:lineRule="exact"/>
        <w:ind w:firstLine="426"/>
        <w:jc w:val="both"/>
        <w:rPr>
          <w:lang w:val="ru-RU"/>
        </w:rPr>
      </w:pPr>
      <w:r w:rsidRPr="0002608C">
        <w:rPr>
          <w:lang w:val="ru-RU"/>
        </w:rPr>
        <w:t>Будет совершенствоваться и внедрена в практику внутренняя система оценки качества образования, как средство управления ДОУ.</w:t>
      </w:r>
    </w:p>
    <w:p w:rsidR="0002608C" w:rsidRPr="0002608C" w:rsidRDefault="0002608C" w:rsidP="00C50623">
      <w:pPr>
        <w:pStyle w:val="24"/>
        <w:numPr>
          <w:ilvl w:val="0"/>
          <w:numId w:val="54"/>
        </w:numPr>
        <w:shd w:val="clear" w:color="auto" w:fill="auto"/>
        <w:tabs>
          <w:tab w:val="left" w:pos="640"/>
        </w:tabs>
        <w:spacing w:before="0" w:after="0" w:line="326" w:lineRule="exact"/>
        <w:ind w:firstLine="426"/>
        <w:jc w:val="both"/>
        <w:rPr>
          <w:lang w:val="ru-RU"/>
        </w:rPr>
      </w:pPr>
      <w:r w:rsidRPr="0002608C">
        <w:rPr>
          <w:lang w:val="ru-RU"/>
        </w:rPr>
        <w:t>Локальные акты ДОУ будут соответствовать современной нормативно-правовой документации, регламентирующей деятельность образовательных организаций.</w:t>
      </w:r>
    </w:p>
    <w:p w:rsidR="0002608C" w:rsidRPr="0002608C" w:rsidRDefault="0002608C" w:rsidP="00C50623">
      <w:pPr>
        <w:pStyle w:val="24"/>
        <w:numPr>
          <w:ilvl w:val="0"/>
          <w:numId w:val="54"/>
        </w:numPr>
        <w:shd w:val="clear" w:color="auto" w:fill="auto"/>
        <w:tabs>
          <w:tab w:val="left" w:pos="640"/>
        </w:tabs>
        <w:spacing w:before="0" w:after="0" w:line="326" w:lineRule="exact"/>
        <w:ind w:firstLine="426"/>
        <w:jc w:val="both"/>
        <w:rPr>
          <w:lang w:val="ru-RU"/>
        </w:rPr>
      </w:pPr>
      <w:r w:rsidRPr="0002608C">
        <w:rPr>
          <w:lang w:val="ru-RU"/>
        </w:rPr>
        <w:t>Система мотивации и стимулирования педагогов позволит повысить качество предоставляемых образовательных услуг.</w:t>
      </w:r>
    </w:p>
    <w:p w:rsidR="0002608C" w:rsidRPr="0002608C" w:rsidRDefault="0002608C" w:rsidP="00C50623">
      <w:pPr>
        <w:pStyle w:val="24"/>
        <w:numPr>
          <w:ilvl w:val="0"/>
          <w:numId w:val="54"/>
        </w:numPr>
        <w:shd w:val="clear" w:color="auto" w:fill="auto"/>
        <w:tabs>
          <w:tab w:val="left" w:pos="640"/>
        </w:tabs>
        <w:spacing w:before="0" w:after="120" w:line="322" w:lineRule="exact"/>
        <w:ind w:firstLine="426"/>
        <w:jc w:val="both"/>
        <w:rPr>
          <w:lang w:val="ru-RU"/>
        </w:rPr>
      </w:pPr>
      <w:r w:rsidRPr="0002608C">
        <w:rPr>
          <w:lang w:val="ru-RU"/>
        </w:rPr>
        <w:t>В ДОУ будет удовлетворен запрос родителей на дополнительные образовательные услуги.</w:t>
      </w:r>
    </w:p>
    <w:p w:rsidR="0002608C" w:rsidRPr="0002608C" w:rsidRDefault="0002608C" w:rsidP="00C50623">
      <w:pPr>
        <w:pStyle w:val="12"/>
        <w:keepNext/>
        <w:keepLines/>
        <w:numPr>
          <w:ilvl w:val="1"/>
          <w:numId w:val="55"/>
        </w:numPr>
        <w:shd w:val="clear" w:color="auto" w:fill="auto"/>
        <w:tabs>
          <w:tab w:val="left" w:pos="709"/>
          <w:tab w:val="left" w:pos="993"/>
        </w:tabs>
        <w:spacing w:after="120" w:line="317" w:lineRule="exact"/>
        <w:ind w:left="0" w:firstLine="426"/>
        <w:jc w:val="both"/>
        <w:rPr>
          <w:lang w:val="ru-RU"/>
        </w:rPr>
      </w:pPr>
      <w:r w:rsidRPr="0002608C">
        <w:rPr>
          <w:lang w:val="ru-RU"/>
        </w:rPr>
        <w:t xml:space="preserve">Материально-техническая база </w:t>
      </w:r>
      <w:r w:rsidRPr="0002608C">
        <w:rPr>
          <w:b w:val="0"/>
          <w:lang w:val="ru-RU"/>
        </w:rPr>
        <w:t>будет обновлена и расширена, в соответствии с требованиями времени и задачами деятельности коллектива.</w:t>
      </w:r>
    </w:p>
    <w:p w:rsidR="0002608C" w:rsidRDefault="0002608C" w:rsidP="00C50623">
      <w:pPr>
        <w:pStyle w:val="24"/>
        <w:numPr>
          <w:ilvl w:val="1"/>
          <w:numId w:val="55"/>
        </w:numPr>
        <w:shd w:val="clear" w:color="auto" w:fill="auto"/>
        <w:tabs>
          <w:tab w:val="left" w:pos="709"/>
          <w:tab w:val="left" w:pos="993"/>
        </w:tabs>
        <w:spacing w:before="0" w:after="0" w:line="317" w:lineRule="exact"/>
        <w:ind w:left="0" w:firstLine="426"/>
        <w:jc w:val="both"/>
      </w:pPr>
      <w:r>
        <w:rPr>
          <w:rStyle w:val="25"/>
        </w:rPr>
        <w:t>Методическая служба ДОУ обеспечит сопровождение воспитательно</w:t>
      </w:r>
      <w:r>
        <w:rPr>
          <w:rStyle w:val="25"/>
        </w:rPr>
        <w:softHyphen/>
        <w:t xml:space="preserve">-образовательного процесса, </w:t>
      </w:r>
      <w:r w:rsidRPr="0002608C">
        <w:rPr>
          <w:lang w:val="ru-RU"/>
        </w:rPr>
        <w:t>через качественную разработку и подбор учебно</w:t>
      </w:r>
      <w:r w:rsidRPr="0002608C">
        <w:rPr>
          <w:lang w:val="ru-RU"/>
        </w:rPr>
        <w:softHyphen/>
        <w:t xml:space="preserve">-методического комплекта программ дошкольного </w:t>
      </w:r>
      <w:r w:rsidRPr="0002608C">
        <w:rPr>
          <w:lang w:val="ru-RU"/>
        </w:rPr>
        <w:lastRenderedPageBreak/>
        <w:t xml:space="preserve">образования (ООП, АООП, вариативные программы, как часть, формируемая участниками образовательных отношений). </w:t>
      </w:r>
      <w:proofErr w:type="spellStart"/>
      <w:r>
        <w:t>Кроме</w:t>
      </w:r>
      <w:proofErr w:type="spellEnd"/>
      <w:r w:rsidR="00070D29">
        <w:rPr>
          <w:lang w:val="ru-RU"/>
        </w:rPr>
        <w:t xml:space="preserve"> </w:t>
      </w:r>
      <w:proofErr w:type="spellStart"/>
      <w:r>
        <w:t>того</w:t>
      </w:r>
      <w:proofErr w:type="spellEnd"/>
      <w:r>
        <w:t xml:space="preserve">, </w:t>
      </w:r>
      <w:proofErr w:type="spellStart"/>
      <w:r>
        <w:t>методическая</w:t>
      </w:r>
      <w:proofErr w:type="spellEnd"/>
      <w:r w:rsidR="00070D29">
        <w:rPr>
          <w:lang w:val="ru-RU"/>
        </w:rPr>
        <w:t xml:space="preserve"> </w:t>
      </w:r>
      <w:proofErr w:type="spellStart"/>
      <w:r>
        <w:t>служба</w:t>
      </w:r>
      <w:proofErr w:type="spellEnd"/>
      <w:r>
        <w:t xml:space="preserve"> ДОУ </w:t>
      </w:r>
      <w:proofErr w:type="spellStart"/>
      <w:r>
        <w:t>будет</w:t>
      </w:r>
      <w:proofErr w:type="spellEnd"/>
      <w:r w:rsidR="00070D29">
        <w:rPr>
          <w:lang w:val="ru-RU"/>
        </w:rPr>
        <w:t xml:space="preserve"> </w:t>
      </w:r>
      <w:proofErr w:type="spellStart"/>
      <w:r>
        <w:t>способствовать</w:t>
      </w:r>
      <w:proofErr w:type="spellEnd"/>
      <w:r>
        <w:t>:</w:t>
      </w:r>
    </w:p>
    <w:p w:rsidR="0002608C" w:rsidRPr="0002608C" w:rsidRDefault="0002608C" w:rsidP="00C50623">
      <w:pPr>
        <w:pStyle w:val="24"/>
        <w:numPr>
          <w:ilvl w:val="0"/>
          <w:numId w:val="54"/>
        </w:numPr>
        <w:shd w:val="clear" w:color="auto" w:fill="auto"/>
        <w:tabs>
          <w:tab w:val="left" w:pos="709"/>
        </w:tabs>
        <w:spacing w:before="0" w:after="0" w:line="326" w:lineRule="exact"/>
        <w:ind w:right="240" w:firstLine="426"/>
        <w:jc w:val="both"/>
        <w:rPr>
          <w:lang w:val="ru-RU"/>
        </w:rPr>
      </w:pPr>
      <w:r w:rsidRPr="0002608C">
        <w:rPr>
          <w:lang w:val="ru-RU"/>
        </w:rPr>
        <w:t>повышению профессионального уровня и качества работы в организации воспитательно-образовательного процесса;</w:t>
      </w:r>
    </w:p>
    <w:p w:rsidR="0002608C" w:rsidRPr="0002608C" w:rsidRDefault="0002608C" w:rsidP="00C50623">
      <w:pPr>
        <w:pStyle w:val="24"/>
        <w:numPr>
          <w:ilvl w:val="0"/>
          <w:numId w:val="54"/>
        </w:numPr>
        <w:shd w:val="clear" w:color="auto" w:fill="auto"/>
        <w:tabs>
          <w:tab w:val="left" w:pos="709"/>
          <w:tab w:val="left" w:pos="9498"/>
        </w:tabs>
        <w:spacing w:before="0" w:after="0" w:line="326" w:lineRule="exact"/>
        <w:ind w:right="-2" w:firstLine="426"/>
        <w:jc w:val="both"/>
        <w:rPr>
          <w:lang w:val="ru-RU"/>
        </w:rPr>
      </w:pPr>
      <w:r w:rsidRPr="0002608C">
        <w:rPr>
          <w:lang w:val="ru-RU"/>
        </w:rPr>
        <w:t>освоению теории и применении на практике современных развивающих, игровых технологий в работе с детьми и родителями;</w:t>
      </w:r>
    </w:p>
    <w:p w:rsidR="0002608C" w:rsidRPr="0002608C" w:rsidRDefault="0002608C" w:rsidP="00C50623">
      <w:pPr>
        <w:pStyle w:val="24"/>
        <w:numPr>
          <w:ilvl w:val="0"/>
          <w:numId w:val="54"/>
        </w:numPr>
        <w:shd w:val="clear" w:color="auto" w:fill="auto"/>
        <w:tabs>
          <w:tab w:val="left" w:pos="709"/>
          <w:tab w:val="left" w:pos="9498"/>
        </w:tabs>
        <w:spacing w:before="0" w:after="120" w:line="280" w:lineRule="exact"/>
        <w:ind w:right="-2" w:firstLine="426"/>
        <w:jc w:val="both"/>
        <w:rPr>
          <w:lang w:val="ru-RU"/>
        </w:rPr>
      </w:pPr>
      <w:r w:rsidRPr="0002608C">
        <w:rPr>
          <w:lang w:val="ru-RU"/>
        </w:rPr>
        <w:t>психолого-педагогические условия будут соответствовать ФГОС ДО.</w:t>
      </w:r>
    </w:p>
    <w:p w:rsidR="0002608C" w:rsidRPr="0002608C" w:rsidRDefault="0002608C" w:rsidP="00C50623">
      <w:pPr>
        <w:pStyle w:val="12"/>
        <w:keepNext/>
        <w:keepLines/>
        <w:numPr>
          <w:ilvl w:val="1"/>
          <w:numId w:val="55"/>
        </w:numPr>
        <w:shd w:val="clear" w:color="auto" w:fill="auto"/>
        <w:tabs>
          <w:tab w:val="left" w:pos="709"/>
          <w:tab w:val="left" w:pos="993"/>
          <w:tab w:val="left" w:pos="9498"/>
        </w:tabs>
        <w:spacing w:line="326" w:lineRule="exact"/>
        <w:ind w:left="0" w:right="-2" w:firstLine="426"/>
        <w:jc w:val="both"/>
        <w:rPr>
          <w:lang w:val="ru-RU"/>
        </w:rPr>
      </w:pPr>
      <w:r w:rsidRPr="0002608C">
        <w:rPr>
          <w:lang w:val="ru-RU"/>
        </w:rPr>
        <w:t>Система работы с родителями претерпит качественные положительные изменения:</w:t>
      </w:r>
    </w:p>
    <w:p w:rsidR="0002608C" w:rsidRPr="0002608C" w:rsidRDefault="0002608C" w:rsidP="00C50623">
      <w:pPr>
        <w:pStyle w:val="24"/>
        <w:numPr>
          <w:ilvl w:val="0"/>
          <w:numId w:val="54"/>
        </w:numPr>
        <w:shd w:val="clear" w:color="auto" w:fill="auto"/>
        <w:tabs>
          <w:tab w:val="left" w:pos="709"/>
          <w:tab w:val="left" w:pos="9498"/>
        </w:tabs>
        <w:spacing w:before="0" w:after="0" w:line="326" w:lineRule="exact"/>
        <w:ind w:right="-2" w:firstLine="426"/>
        <w:jc w:val="both"/>
        <w:rPr>
          <w:lang w:val="ru-RU"/>
        </w:rPr>
      </w:pPr>
      <w:r w:rsidRPr="0002608C">
        <w:rPr>
          <w:lang w:val="ru-RU"/>
        </w:rPr>
        <w:t>Родители будут включены непосредственно в воспитательно-образовательный процесс, и будут являться субъектами деятельности.</w:t>
      </w:r>
    </w:p>
    <w:p w:rsidR="0002608C" w:rsidRPr="0002608C" w:rsidRDefault="0002608C" w:rsidP="00C50623">
      <w:pPr>
        <w:pStyle w:val="24"/>
        <w:numPr>
          <w:ilvl w:val="0"/>
          <w:numId w:val="54"/>
        </w:numPr>
        <w:shd w:val="clear" w:color="auto" w:fill="auto"/>
        <w:tabs>
          <w:tab w:val="left" w:pos="709"/>
          <w:tab w:val="left" w:pos="9498"/>
        </w:tabs>
        <w:spacing w:before="0" w:after="120" w:line="326" w:lineRule="exact"/>
        <w:ind w:right="-2" w:firstLine="426"/>
        <w:jc w:val="both"/>
        <w:rPr>
          <w:lang w:val="ru-RU"/>
        </w:rPr>
      </w:pPr>
      <w:r w:rsidRPr="0002608C">
        <w:rPr>
          <w:lang w:val="ru-RU"/>
        </w:rPr>
        <w:t>В работе с родителями будут использоваться современные, интерактивные, нетрадиционные формы, ИКТ, которые будут способствовать включению родительского сообщества в жизнедеятельность ДОУ.</w:t>
      </w:r>
    </w:p>
    <w:p w:rsidR="0002608C" w:rsidRDefault="0002608C" w:rsidP="00C50623">
      <w:pPr>
        <w:pStyle w:val="12"/>
        <w:keepNext/>
        <w:keepLines/>
        <w:numPr>
          <w:ilvl w:val="1"/>
          <w:numId w:val="55"/>
        </w:numPr>
        <w:shd w:val="clear" w:color="auto" w:fill="auto"/>
        <w:tabs>
          <w:tab w:val="left" w:pos="1012"/>
          <w:tab w:val="left" w:pos="9498"/>
        </w:tabs>
        <w:spacing w:line="341" w:lineRule="exact"/>
        <w:ind w:left="0" w:right="-2" w:firstLine="426"/>
        <w:jc w:val="both"/>
      </w:pPr>
      <w:proofErr w:type="spellStart"/>
      <w:r>
        <w:t>Взаимодействие</w:t>
      </w:r>
      <w:proofErr w:type="spellEnd"/>
      <w:r>
        <w:t xml:space="preserve"> с </w:t>
      </w:r>
      <w:proofErr w:type="spellStart"/>
      <w:r>
        <w:t>ресурсными</w:t>
      </w:r>
      <w:proofErr w:type="spellEnd"/>
      <w:r w:rsidR="00070D29">
        <w:rPr>
          <w:lang w:val="ru-RU"/>
        </w:rPr>
        <w:t xml:space="preserve"> </w:t>
      </w:r>
      <w:proofErr w:type="spellStart"/>
      <w:r>
        <w:t>партнерами</w:t>
      </w:r>
      <w:proofErr w:type="spellEnd"/>
    </w:p>
    <w:p w:rsidR="0002608C" w:rsidRPr="0002608C" w:rsidRDefault="0002608C" w:rsidP="00C50623">
      <w:pPr>
        <w:pStyle w:val="24"/>
        <w:numPr>
          <w:ilvl w:val="0"/>
          <w:numId w:val="54"/>
        </w:numPr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426"/>
        <w:jc w:val="both"/>
        <w:rPr>
          <w:lang w:val="ru-RU"/>
        </w:rPr>
      </w:pPr>
      <w:r w:rsidRPr="0002608C">
        <w:rPr>
          <w:lang w:val="ru-RU"/>
        </w:rPr>
        <w:t>Расширены и укреплены связи ДОУ с партнерами;</w:t>
      </w:r>
    </w:p>
    <w:p w:rsidR="0002608C" w:rsidRPr="0002608C" w:rsidRDefault="0002608C" w:rsidP="00C50623">
      <w:pPr>
        <w:pStyle w:val="24"/>
        <w:numPr>
          <w:ilvl w:val="0"/>
          <w:numId w:val="54"/>
        </w:numPr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426"/>
        <w:jc w:val="both"/>
        <w:rPr>
          <w:lang w:val="ru-RU"/>
        </w:rPr>
      </w:pPr>
      <w:r w:rsidRPr="0002608C">
        <w:rPr>
          <w:lang w:val="ru-RU"/>
        </w:rPr>
        <w:t>Отношения будут строиться на договорной основе.</w:t>
      </w:r>
    </w:p>
    <w:p w:rsidR="00DB6D79" w:rsidRDefault="00DB6D79" w:rsidP="004A2B0E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6C280A" w:rsidRDefault="006C280A" w:rsidP="004A2B0E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6C280A" w:rsidRPr="003A5919" w:rsidRDefault="006C280A" w:rsidP="00C50623">
      <w:pPr>
        <w:pStyle w:val="aa"/>
        <w:numPr>
          <w:ilvl w:val="0"/>
          <w:numId w:val="56"/>
        </w:numPr>
        <w:rPr>
          <w:rFonts w:ascii="Times New Roman" w:hAnsi="Times New Roman"/>
          <w:b/>
          <w:bCs/>
          <w:sz w:val="28"/>
          <w:szCs w:val="28"/>
          <w:lang w:val="ru-RU"/>
        </w:rPr>
      </w:pPr>
      <w:bookmarkStart w:id="0" w:name="_GoBack"/>
      <w:bookmarkEnd w:id="0"/>
      <w:r w:rsidRPr="003A5919">
        <w:rPr>
          <w:rFonts w:ascii="Times New Roman" w:hAnsi="Times New Roman"/>
          <w:b/>
          <w:bCs/>
          <w:sz w:val="28"/>
          <w:szCs w:val="28"/>
          <w:lang w:val="ru-RU"/>
        </w:rPr>
        <w:t>Экспертный лист  Программы Развития ДОУ</w:t>
      </w:r>
    </w:p>
    <w:p w:rsidR="006C280A" w:rsidRPr="003A5919" w:rsidRDefault="006C280A" w:rsidP="006C280A">
      <w:pPr>
        <w:pStyle w:val="aa"/>
        <w:ind w:left="450"/>
        <w:rPr>
          <w:rFonts w:ascii="Times New Roman" w:hAnsi="Times New Roman"/>
          <w:b/>
          <w:bCs/>
          <w:sz w:val="28"/>
          <w:szCs w:val="28"/>
          <w:lang w:val="ru-RU"/>
        </w:rPr>
      </w:pPr>
    </w:p>
    <w:tbl>
      <w:tblPr>
        <w:tblW w:w="11057" w:type="dxa"/>
        <w:tblInd w:w="-1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20"/>
      </w:tblPr>
      <w:tblGrid>
        <w:gridCol w:w="6946"/>
        <w:gridCol w:w="673"/>
        <w:gridCol w:w="1312"/>
        <w:gridCol w:w="885"/>
        <w:gridCol w:w="1241"/>
      </w:tblGrid>
      <w:tr w:rsidR="006C280A" w:rsidRPr="00347461" w:rsidTr="00555E2B">
        <w:trPr>
          <w:trHeight w:val="924"/>
        </w:trPr>
        <w:tc>
          <w:tcPr>
            <w:tcW w:w="6946" w:type="dxa"/>
            <w:shd w:val="clear" w:color="auto" w:fill="8DB3E2"/>
            <w:tcMar>
              <w:top w:w="15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6C280A" w:rsidRPr="004A04C4" w:rsidRDefault="006C280A" w:rsidP="00555E2B">
            <w:pPr>
              <w:pStyle w:val="aa"/>
              <w:jc w:val="center"/>
              <w:rPr>
                <w:rFonts w:ascii="Times New Roman" w:hAnsi="Times New Roman"/>
                <w:bCs/>
                <w:sz w:val="27"/>
                <w:szCs w:val="27"/>
              </w:rPr>
            </w:pPr>
            <w:proofErr w:type="spellStart"/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Описание</w:t>
            </w:r>
            <w:proofErr w:type="spellEnd"/>
            <w:r w:rsidR="00070D29">
              <w:rPr>
                <w:rFonts w:ascii="Times New Roman" w:hAnsi="Times New Roman"/>
                <w:bCs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критерия</w:t>
            </w:r>
            <w:proofErr w:type="spellEnd"/>
          </w:p>
        </w:tc>
        <w:tc>
          <w:tcPr>
            <w:tcW w:w="673" w:type="dxa"/>
            <w:shd w:val="clear" w:color="auto" w:fill="8DB3E2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6C280A" w:rsidRPr="004A04C4" w:rsidRDefault="006C280A" w:rsidP="00555E2B">
            <w:pPr>
              <w:pStyle w:val="aa"/>
              <w:ind w:left="-75" w:right="-111"/>
              <w:jc w:val="center"/>
              <w:rPr>
                <w:rFonts w:ascii="Times New Roman" w:hAnsi="Times New Roman"/>
                <w:bCs/>
                <w:sz w:val="27"/>
                <w:szCs w:val="27"/>
              </w:rPr>
            </w:pPr>
            <w:proofErr w:type="spellStart"/>
            <w:r w:rsidRPr="004A04C4">
              <w:rPr>
                <w:rFonts w:ascii="Times New Roman" w:hAnsi="Times New Roman"/>
                <w:bCs/>
                <w:iCs/>
                <w:sz w:val="27"/>
                <w:szCs w:val="27"/>
              </w:rPr>
              <w:t>имеется</w:t>
            </w:r>
            <w:proofErr w:type="spellEnd"/>
          </w:p>
        </w:tc>
        <w:tc>
          <w:tcPr>
            <w:tcW w:w="1312" w:type="dxa"/>
            <w:shd w:val="clear" w:color="auto" w:fill="8DB3E2"/>
            <w:tcMar>
              <w:top w:w="15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6C280A" w:rsidRPr="006C280A" w:rsidRDefault="006C280A" w:rsidP="00555E2B">
            <w:pPr>
              <w:pStyle w:val="aa"/>
              <w:ind w:left="-75" w:right="-111"/>
              <w:jc w:val="center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6C280A">
              <w:rPr>
                <w:rFonts w:ascii="Times New Roman" w:hAnsi="Times New Roman"/>
                <w:bCs/>
                <w:iCs/>
                <w:sz w:val="27"/>
                <w:szCs w:val="27"/>
                <w:lang w:val="ru-RU"/>
              </w:rPr>
              <w:t>имеется не вполном объёме</w:t>
            </w:r>
          </w:p>
        </w:tc>
        <w:tc>
          <w:tcPr>
            <w:tcW w:w="885" w:type="dxa"/>
            <w:shd w:val="clear" w:color="auto" w:fill="8DB3E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280A" w:rsidRPr="004A04C4" w:rsidRDefault="006C280A" w:rsidP="00555E2B">
            <w:pPr>
              <w:pStyle w:val="aa"/>
              <w:ind w:left="-75" w:right="-111"/>
              <w:jc w:val="center"/>
              <w:rPr>
                <w:rFonts w:ascii="Times New Roman" w:hAnsi="Times New Roman"/>
                <w:bCs/>
                <w:sz w:val="27"/>
                <w:szCs w:val="27"/>
              </w:rPr>
            </w:pPr>
            <w:proofErr w:type="spellStart"/>
            <w:r w:rsidRPr="004A04C4">
              <w:rPr>
                <w:rFonts w:ascii="Times New Roman" w:hAnsi="Times New Roman"/>
                <w:bCs/>
                <w:iCs/>
                <w:sz w:val="27"/>
                <w:szCs w:val="27"/>
              </w:rPr>
              <w:t>неимеется</w:t>
            </w:r>
            <w:proofErr w:type="spellEnd"/>
          </w:p>
        </w:tc>
        <w:tc>
          <w:tcPr>
            <w:tcW w:w="1241" w:type="dxa"/>
            <w:shd w:val="clear" w:color="auto" w:fill="8DB3E2"/>
            <w:tcMar>
              <w:top w:w="15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6C280A" w:rsidRPr="004A04C4" w:rsidRDefault="006C280A" w:rsidP="00555E2B">
            <w:pPr>
              <w:pStyle w:val="aa"/>
              <w:ind w:left="-75" w:right="-111"/>
              <w:jc w:val="center"/>
              <w:rPr>
                <w:rFonts w:ascii="Times New Roman" w:hAnsi="Times New Roman"/>
                <w:bCs/>
                <w:sz w:val="27"/>
                <w:szCs w:val="27"/>
              </w:rPr>
            </w:pPr>
            <w:proofErr w:type="spellStart"/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примечанияэксп-та</w:t>
            </w:r>
            <w:proofErr w:type="spellEnd"/>
          </w:p>
        </w:tc>
      </w:tr>
      <w:tr w:rsidR="006C280A" w:rsidRPr="00347461" w:rsidTr="00555E2B">
        <w:trPr>
          <w:trHeight w:val="412"/>
        </w:trPr>
        <w:tc>
          <w:tcPr>
            <w:tcW w:w="11057" w:type="dxa"/>
            <w:gridSpan w:val="5"/>
            <w:shd w:val="clear" w:color="auto" w:fill="CDCDDE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6C280A" w:rsidRPr="004A04C4" w:rsidRDefault="006C280A" w:rsidP="00C50623">
            <w:pPr>
              <w:pStyle w:val="aa"/>
              <w:numPr>
                <w:ilvl w:val="0"/>
                <w:numId w:val="57"/>
              </w:numPr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proofErr w:type="spellStart"/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Паспорт</w:t>
            </w:r>
            <w:proofErr w:type="spellEnd"/>
            <w:r w:rsidR="00070D29">
              <w:rPr>
                <w:rFonts w:ascii="Times New Roman" w:hAnsi="Times New Roman"/>
                <w:bCs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Программыразвития</w:t>
            </w:r>
            <w:proofErr w:type="spellEnd"/>
          </w:p>
        </w:tc>
      </w:tr>
      <w:tr w:rsidR="006C280A" w:rsidRPr="00051B03" w:rsidTr="00555E2B">
        <w:trPr>
          <w:trHeight w:val="2638"/>
        </w:trPr>
        <w:tc>
          <w:tcPr>
            <w:tcW w:w="6946" w:type="dxa"/>
            <w:tcBorders>
              <w:bottom w:val="single" w:sz="4" w:space="0" w:color="auto"/>
            </w:tcBorders>
            <w:shd w:val="clear" w:color="auto" w:fill="E8E8EF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6C280A">
              <w:rPr>
                <w:rFonts w:ascii="Times New Roman" w:hAnsi="Times New Roman"/>
                <w:bCs/>
                <w:sz w:val="27"/>
                <w:szCs w:val="27"/>
                <w:lang w:val="ru-RU"/>
              </w:rPr>
              <w:t>Наличие основных составляющих, в том числе:</w:t>
            </w:r>
          </w:p>
          <w:p w:rsidR="006C280A" w:rsidRPr="004A04C4" w:rsidRDefault="006C280A" w:rsidP="00C50623">
            <w:pPr>
              <w:pStyle w:val="aa"/>
              <w:numPr>
                <w:ilvl w:val="0"/>
                <w:numId w:val="58"/>
              </w:numPr>
              <w:tabs>
                <w:tab w:val="clear" w:pos="720"/>
                <w:tab w:val="num" w:pos="208"/>
              </w:tabs>
              <w:ind w:left="208" w:hanging="20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proofErr w:type="spellStart"/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наименования</w:t>
            </w:r>
            <w:proofErr w:type="spellEnd"/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 xml:space="preserve"> / </w:t>
            </w:r>
            <w:proofErr w:type="spellStart"/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темы</w:t>
            </w:r>
            <w:proofErr w:type="spellEnd"/>
            <w:r w:rsidR="00070D29">
              <w:rPr>
                <w:rFonts w:ascii="Times New Roman" w:hAnsi="Times New Roman"/>
                <w:bCs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Программы</w:t>
            </w:r>
            <w:proofErr w:type="spellEnd"/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;</w:t>
            </w:r>
          </w:p>
          <w:p w:rsidR="006C280A" w:rsidRPr="006C280A" w:rsidRDefault="006C280A" w:rsidP="00C50623">
            <w:pPr>
              <w:pStyle w:val="aa"/>
              <w:numPr>
                <w:ilvl w:val="0"/>
                <w:numId w:val="58"/>
              </w:numPr>
              <w:tabs>
                <w:tab w:val="clear" w:pos="720"/>
                <w:tab w:val="num" w:pos="208"/>
              </w:tabs>
              <w:ind w:left="208" w:hanging="208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6C280A">
              <w:rPr>
                <w:rFonts w:ascii="Times New Roman" w:hAnsi="Times New Roman"/>
                <w:bCs/>
                <w:sz w:val="27"/>
                <w:szCs w:val="27"/>
                <w:lang w:val="ru-RU"/>
              </w:rPr>
              <w:t>оснований для разработки Программы развития (ссылка на документы,  на основании которых разработана Программа развития);</w:t>
            </w:r>
          </w:p>
          <w:p w:rsidR="006C280A" w:rsidRPr="004A04C4" w:rsidRDefault="006C280A" w:rsidP="00C50623">
            <w:pPr>
              <w:pStyle w:val="aa"/>
              <w:numPr>
                <w:ilvl w:val="0"/>
                <w:numId w:val="58"/>
              </w:numPr>
              <w:tabs>
                <w:tab w:val="clear" w:pos="720"/>
                <w:tab w:val="num" w:pos="208"/>
              </w:tabs>
              <w:ind w:left="208" w:hanging="20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proofErr w:type="spellStart"/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сроков</w:t>
            </w:r>
            <w:proofErr w:type="spellEnd"/>
            <w:r w:rsidR="00070D29">
              <w:rPr>
                <w:rFonts w:ascii="Times New Roman" w:hAnsi="Times New Roman"/>
                <w:bCs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реализации</w:t>
            </w:r>
            <w:proofErr w:type="spellEnd"/>
            <w:r w:rsidR="00070D29">
              <w:rPr>
                <w:rFonts w:ascii="Times New Roman" w:hAnsi="Times New Roman"/>
                <w:bCs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Программы</w:t>
            </w:r>
            <w:proofErr w:type="spellEnd"/>
            <w:r w:rsidR="00070D29">
              <w:rPr>
                <w:rFonts w:ascii="Times New Roman" w:hAnsi="Times New Roman"/>
                <w:bCs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развития</w:t>
            </w:r>
            <w:proofErr w:type="spellEnd"/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;</w:t>
            </w:r>
          </w:p>
          <w:p w:rsidR="006C280A" w:rsidRPr="006C280A" w:rsidRDefault="006C280A" w:rsidP="00C50623">
            <w:pPr>
              <w:pStyle w:val="aa"/>
              <w:numPr>
                <w:ilvl w:val="0"/>
                <w:numId w:val="58"/>
              </w:numPr>
              <w:tabs>
                <w:tab w:val="clear" w:pos="720"/>
                <w:tab w:val="num" w:pos="208"/>
              </w:tabs>
              <w:ind w:left="208" w:hanging="208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6C280A">
              <w:rPr>
                <w:rFonts w:ascii="Times New Roman" w:hAnsi="Times New Roman"/>
                <w:bCs/>
                <w:sz w:val="27"/>
                <w:szCs w:val="27"/>
                <w:lang w:val="ru-RU"/>
              </w:rPr>
              <w:t>система организации контроля реализации этапов программы</w:t>
            </w:r>
          </w:p>
        </w:tc>
        <w:tc>
          <w:tcPr>
            <w:tcW w:w="673" w:type="dxa"/>
            <w:tcBorders>
              <w:bottom w:val="single" w:sz="4" w:space="0" w:color="auto"/>
            </w:tcBorders>
            <w:shd w:val="clear" w:color="auto" w:fill="E8E8EF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shd w:val="clear" w:color="auto" w:fill="E8E8EF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E8E8E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shd w:val="clear" w:color="auto" w:fill="E8E8EF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</w:tr>
      <w:tr w:rsidR="006C280A" w:rsidRPr="00347461" w:rsidTr="00555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8"/>
        </w:trPr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6C280A" w:rsidRPr="004A04C4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 xml:space="preserve">2. </w:t>
            </w:r>
            <w:proofErr w:type="spellStart"/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Информационнаясправкаоб</w:t>
            </w:r>
            <w:proofErr w:type="spellEnd"/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 xml:space="preserve"> ОУ </w:t>
            </w:r>
          </w:p>
        </w:tc>
      </w:tr>
      <w:tr w:rsidR="006C280A" w:rsidRPr="00347461" w:rsidTr="00555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6C280A" w:rsidRPr="004A04C4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proofErr w:type="spellStart"/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Общие</w:t>
            </w:r>
            <w:proofErr w:type="spellEnd"/>
            <w:r w:rsidR="00070D29">
              <w:rPr>
                <w:rFonts w:ascii="Times New Roman" w:hAnsi="Times New Roman"/>
                <w:bCs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сведения</w:t>
            </w:r>
            <w:proofErr w:type="spellEnd"/>
            <w:r w:rsidR="00070D29">
              <w:rPr>
                <w:rFonts w:ascii="Times New Roman" w:hAnsi="Times New Roman"/>
                <w:bCs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об</w:t>
            </w:r>
            <w:proofErr w:type="spellEnd"/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 xml:space="preserve"> ОУ 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C280A" w:rsidRPr="004A04C4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C280A" w:rsidRPr="004A04C4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right w:w="75" w:type="dxa"/>
            </w:tcMar>
            <w:hideMark/>
          </w:tcPr>
          <w:p w:rsidR="006C280A" w:rsidRPr="004A04C4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right w:w="75" w:type="dxa"/>
            </w:tcMar>
            <w:hideMark/>
          </w:tcPr>
          <w:p w:rsidR="006C280A" w:rsidRPr="004A04C4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</w:tc>
      </w:tr>
      <w:tr w:rsidR="006C280A" w:rsidRPr="00051B03" w:rsidTr="00555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2"/>
        </w:trPr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6C280A">
              <w:rPr>
                <w:rFonts w:ascii="Times New Roman" w:hAnsi="Times New Roman"/>
                <w:bCs/>
                <w:sz w:val="27"/>
                <w:szCs w:val="27"/>
                <w:lang w:val="ru-RU"/>
              </w:rPr>
              <w:t>3. Блок аналитического и прогностического обоснования Программы</w:t>
            </w:r>
          </w:p>
        </w:tc>
      </w:tr>
      <w:tr w:rsidR="006C280A" w:rsidRPr="00051B03" w:rsidTr="00555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4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6C280A">
              <w:rPr>
                <w:rFonts w:ascii="Times New Roman" w:hAnsi="Times New Roman"/>
                <w:bCs/>
                <w:sz w:val="27"/>
                <w:szCs w:val="27"/>
                <w:lang w:val="ru-RU"/>
              </w:rPr>
              <w:t xml:space="preserve">3.1. Анализ состояния и прогноз тенденций изменения образовательных потребностей. 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right w:w="75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right w:w="75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</w:p>
        </w:tc>
      </w:tr>
      <w:tr w:rsidR="006C280A" w:rsidRPr="00051B03" w:rsidTr="00555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4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6C280A">
              <w:rPr>
                <w:rFonts w:ascii="Times New Roman" w:hAnsi="Times New Roman"/>
                <w:bCs/>
                <w:sz w:val="27"/>
                <w:szCs w:val="27"/>
                <w:lang w:val="ru-RU"/>
              </w:rPr>
              <w:t xml:space="preserve">3.2. Анализ и оценка достижений, педагогического опыта, конкурентных преимуществ  ОУ за период, предшествовавший нынешнему инновационному циклу </w:t>
            </w:r>
            <w:r w:rsidRPr="006C280A">
              <w:rPr>
                <w:rFonts w:ascii="Times New Roman" w:hAnsi="Times New Roman"/>
                <w:bCs/>
                <w:sz w:val="27"/>
                <w:szCs w:val="27"/>
                <w:lang w:val="ru-RU"/>
              </w:rPr>
              <w:lastRenderedPageBreak/>
              <w:t xml:space="preserve">развития. 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lastRenderedPageBreak/>
              <w:t> 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15" w:type="dxa"/>
              <w:left w:w="75" w:type="dxa"/>
              <w:right w:w="75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15" w:type="dxa"/>
              <w:left w:w="75" w:type="dxa"/>
              <w:right w:w="75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</w:p>
        </w:tc>
      </w:tr>
      <w:tr w:rsidR="006C280A" w:rsidRPr="00051B03" w:rsidTr="00555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1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6C280A">
              <w:rPr>
                <w:rFonts w:ascii="Times New Roman" w:hAnsi="Times New Roman"/>
                <w:bCs/>
                <w:sz w:val="27"/>
                <w:szCs w:val="27"/>
                <w:lang w:val="ru-RU"/>
              </w:rPr>
              <w:lastRenderedPageBreak/>
              <w:t>3.3. Проблемно-ориентированный анализ состояния ОУ.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right w:w="75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right w:w="75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</w:p>
        </w:tc>
      </w:tr>
      <w:tr w:rsidR="006C280A" w:rsidRPr="00051B03" w:rsidTr="00555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6C280A">
              <w:rPr>
                <w:rFonts w:ascii="Times New Roman" w:hAnsi="Times New Roman"/>
                <w:bCs/>
                <w:sz w:val="27"/>
                <w:szCs w:val="27"/>
                <w:lang w:val="ru-RU"/>
              </w:rPr>
              <w:t xml:space="preserve">3.4. Анализ и оценка инновационной обстановки в ОУ, инновационных возможностей коллектива, потенциальных точек роста. 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15" w:type="dxa"/>
              <w:left w:w="75" w:type="dxa"/>
              <w:right w:w="75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15" w:type="dxa"/>
              <w:left w:w="75" w:type="dxa"/>
              <w:right w:w="75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</w:p>
        </w:tc>
      </w:tr>
      <w:tr w:rsidR="006C280A" w:rsidRPr="00051B03" w:rsidTr="00555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5"/>
        </w:trPr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6C280A">
              <w:rPr>
                <w:rFonts w:ascii="Times New Roman" w:hAnsi="Times New Roman"/>
                <w:bCs/>
                <w:sz w:val="27"/>
                <w:szCs w:val="27"/>
                <w:lang w:val="ru-RU"/>
              </w:rPr>
              <w:t>4. Концепция (концептуальный проект) будущего состояния школы</w:t>
            </w:r>
          </w:p>
        </w:tc>
      </w:tr>
      <w:tr w:rsidR="006C280A" w:rsidRPr="00051B03" w:rsidTr="00555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48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6C280A">
              <w:rPr>
                <w:rFonts w:ascii="Times New Roman" w:hAnsi="Times New Roman"/>
                <w:bCs/>
                <w:sz w:val="27"/>
                <w:szCs w:val="27"/>
                <w:lang w:val="ru-RU"/>
              </w:rPr>
              <w:t xml:space="preserve">4.1. Стратегическое самоопределение (ценности, позиция, миссия, социальные обязательства, видение). 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</w:tr>
      <w:tr w:rsidR="006C280A" w:rsidRPr="00347461" w:rsidTr="00555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8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6C280A" w:rsidRPr="004A04C4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 xml:space="preserve">4.2. </w:t>
            </w:r>
            <w:proofErr w:type="spellStart"/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Стратегические</w:t>
            </w:r>
            <w:proofErr w:type="spellEnd"/>
            <w:r w:rsidR="00070D29">
              <w:rPr>
                <w:rFonts w:ascii="Times New Roman" w:hAnsi="Times New Roman"/>
                <w:bCs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цели</w:t>
            </w:r>
            <w:proofErr w:type="spellEnd"/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 xml:space="preserve"> ОУ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6C280A" w:rsidRPr="004A04C4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6C280A" w:rsidRPr="004A04C4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C280A" w:rsidRPr="004A04C4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C280A" w:rsidRPr="004A04C4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</w:tr>
      <w:tr w:rsidR="006C280A" w:rsidRPr="00051B03" w:rsidTr="00555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9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6C280A">
              <w:rPr>
                <w:rFonts w:ascii="Times New Roman" w:hAnsi="Times New Roman"/>
                <w:bCs/>
                <w:sz w:val="27"/>
                <w:szCs w:val="27"/>
                <w:lang w:val="ru-RU"/>
              </w:rPr>
              <w:t>4.3. Ресурсы</w:t>
            </w:r>
          </w:p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6C280A">
              <w:rPr>
                <w:rFonts w:ascii="Times New Roman" w:hAnsi="Times New Roman"/>
                <w:bCs/>
                <w:sz w:val="27"/>
                <w:szCs w:val="27"/>
                <w:lang w:val="ru-RU"/>
              </w:rPr>
              <w:t>Описание ресурсов, методов их использования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</w:tr>
      <w:tr w:rsidR="006C280A" w:rsidRPr="00051B03" w:rsidTr="00555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0"/>
        </w:trPr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6C280A">
              <w:rPr>
                <w:rFonts w:ascii="Times New Roman" w:hAnsi="Times New Roman"/>
                <w:bCs/>
                <w:sz w:val="27"/>
                <w:szCs w:val="27"/>
                <w:lang w:val="ru-RU"/>
              </w:rPr>
              <w:t>5. Стратегия и тактика перехода (перевода) ОУ в новое состояние</w:t>
            </w:r>
          </w:p>
        </w:tc>
      </w:tr>
      <w:tr w:rsidR="006C280A" w:rsidRPr="00051B03" w:rsidTr="00555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6C280A">
              <w:rPr>
                <w:rFonts w:ascii="Times New Roman" w:hAnsi="Times New Roman"/>
                <w:bCs/>
                <w:sz w:val="27"/>
                <w:szCs w:val="27"/>
                <w:lang w:val="ru-RU"/>
              </w:rPr>
              <w:t>5.1. Основные направления, этапы, задачи осуществления инноваций и достигаемые рубежи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</w:tr>
      <w:tr w:rsidR="006C280A" w:rsidRPr="00051B03" w:rsidTr="00555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6C280A">
              <w:rPr>
                <w:rFonts w:ascii="Times New Roman" w:hAnsi="Times New Roman"/>
                <w:bCs/>
                <w:sz w:val="27"/>
                <w:szCs w:val="27"/>
                <w:lang w:val="ru-RU"/>
              </w:rPr>
              <w:t>5.2. Конкретный план действий по реализации Программы развития ОУ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</w:tr>
      <w:tr w:rsidR="006C280A" w:rsidRPr="00051B03" w:rsidTr="00555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6C280A">
              <w:rPr>
                <w:rFonts w:ascii="Times New Roman" w:hAnsi="Times New Roman"/>
                <w:bCs/>
                <w:sz w:val="27"/>
                <w:szCs w:val="27"/>
                <w:lang w:val="ru-RU"/>
              </w:rPr>
              <w:t>5.3. Ожидаемые результаты реализации Программы развития ОУ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C280A" w:rsidRPr="006C280A" w:rsidRDefault="006C280A" w:rsidP="00555E2B">
            <w:pPr>
              <w:pStyle w:val="aa"/>
              <w:jc w:val="both"/>
              <w:rPr>
                <w:rFonts w:ascii="Times New Roman" w:hAnsi="Times New Roman"/>
                <w:bCs/>
                <w:sz w:val="27"/>
                <w:szCs w:val="27"/>
                <w:lang w:val="ru-RU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</w:tr>
    </w:tbl>
    <w:p w:rsidR="006C280A" w:rsidRPr="006C280A" w:rsidRDefault="006C280A" w:rsidP="006C280A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sectPr w:rsidR="006C280A" w:rsidRPr="006C280A" w:rsidSect="00CC7858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359"/>
      </v:shape>
    </w:pict>
  </w:numPicBullet>
  <w:abstractNum w:abstractNumId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A"/>
    <w:multiLevelType w:val="multilevel"/>
    <w:tmpl w:val="A8323514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0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cs="Times New Roman"/>
      </w:rPr>
    </w:lvl>
  </w:abstractNum>
  <w:abstractNum w:abstractNumId="3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5">
    <w:nsid w:val="00000017"/>
    <w:multiLevelType w:val="singleLevel"/>
    <w:tmpl w:val="0000001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">
    <w:nsid w:val="00000024"/>
    <w:multiLevelType w:val="singleLevel"/>
    <w:tmpl w:val="00000024"/>
    <w:name w:val="WW8Num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/>
      </w:rPr>
    </w:lvl>
  </w:abstractNum>
  <w:abstractNum w:abstractNumId="7">
    <w:nsid w:val="00E458C1"/>
    <w:multiLevelType w:val="hybridMultilevel"/>
    <w:tmpl w:val="10D052A4"/>
    <w:lvl w:ilvl="0" w:tplc="C1E6224C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5CD3356"/>
    <w:multiLevelType w:val="hybridMultilevel"/>
    <w:tmpl w:val="4F085D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73C36F7"/>
    <w:multiLevelType w:val="hybridMultilevel"/>
    <w:tmpl w:val="D25CB0A4"/>
    <w:lvl w:ilvl="0" w:tplc="A864AC4C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BBD1212"/>
    <w:multiLevelType w:val="hybridMultilevel"/>
    <w:tmpl w:val="F43404B4"/>
    <w:lvl w:ilvl="0" w:tplc="A864AC4C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BED3AA0"/>
    <w:multiLevelType w:val="hybridMultilevel"/>
    <w:tmpl w:val="9D32F39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17D1E99"/>
    <w:multiLevelType w:val="hybridMultilevel"/>
    <w:tmpl w:val="1BC834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8D970DC"/>
    <w:multiLevelType w:val="hybridMultilevel"/>
    <w:tmpl w:val="D9623ECA"/>
    <w:lvl w:ilvl="0" w:tplc="A864AC4C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9A451BE"/>
    <w:multiLevelType w:val="multilevel"/>
    <w:tmpl w:val="380214C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1DAA4042"/>
    <w:multiLevelType w:val="hybridMultilevel"/>
    <w:tmpl w:val="AFFE4798"/>
    <w:lvl w:ilvl="0" w:tplc="A864AC4C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1060CEA"/>
    <w:multiLevelType w:val="hybridMultilevel"/>
    <w:tmpl w:val="FE28E780"/>
    <w:lvl w:ilvl="0" w:tplc="AE6C0D48">
      <w:start w:val="1"/>
      <w:numFmt w:val="bullet"/>
      <w:lvlText w:val=""/>
      <w:lvlJc w:val="left"/>
      <w:pPr>
        <w:ind w:left="960" w:hanging="360"/>
      </w:pPr>
      <w:rPr>
        <w:rFonts w:ascii="Symbol" w:hAnsi="Symbol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7">
    <w:nsid w:val="21184E3E"/>
    <w:multiLevelType w:val="multilevel"/>
    <w:tmpl w:val="42B0A80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72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2228077B"/>
    <w:multiLevelType w:val="hybridMultilevel"/>
    <w:tmpl w:val="36D61C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7855A78"/>
    <w:multiLevelType w:val="hybridMultilevel"/>
    <w:tmpl w:val="F0EC18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AD574E2"/>
    <w:multiLevelType w:val="hybridMultilevel"/>
    <w:tmpl w:val="AF4A4224"/>
    <w:lvl w:ilvl="0" w:tplc="041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2B2267F5"/>
    <w:multiLevelType w:val="hybridMultilevel"/>
    <w:tmpl w:val="944CAC9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AB9AD3C2">
      <w:numFmt w:val="bullet"/>
      <w:lvlText w:val="•"/>
      <w:lvlJc w:val="left"/>
      <w:pPr>
        <w:ind w:left="1980" w:hanging="360"/>
      </w:pPr>
      <w:rPr>
        <w:rFonts w:ascii="Times New Roman" w:eastAsia="Times New Roman" w:hAnsi="Times New Roman" w:cs="Times New Roman" w:hint="default"/>
        <w:color w:val="FF0000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2">
    <w:nsid w:val="2B8C47A2"/>
    <w:multiLevelType w:val="multilevel"/>
    <w:tmpl w:val="DBFA9E74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35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23">
    <w:nsid w:val="2F645A2C"/>
    <w:multiLevelType w:val="hybridMultilevel"/>
    <w:tmpl w:val="3662C6B8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327B6861"/>
    <w:multiLevelType w:val="hybridMultilevel"/>
    <w:tmpl w:val="5DB8E76E"/>
    <w:lvl w:ilvl="0" w:tplc="BAA039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327F5CDA"/>
    <w:multiLevelType w:val="hybridMultilevel"/>
    <w:tmpl w:val="364A3052"/>
    <w:lvl w:ilvl="0" w:tplc="3CDE967A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350A7562"/>
    <w:multiLevelType w:val="hybridMultilevel"/>
    <w:tmpl w:val="0F44FD8E"/>
    <w:lvl w:ilvl="0" w:tplc="041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351E72C6"/>
    <w:multiLevelType w:val="hybridMultilevel"/>
    <w:tmpl w:val="DF3EDF9C"/>
    <w:lvl w:ilvl="0" w:tplc="A864AC4C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816591E"/>
    <w:multiLevelType w:val="hybridMultilevel"/>
    <w:tmpl w:val="18C82B60"/>
    <w:lvl w:ilvl="0" w:tplc="A864AC4C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8333558"/>
    <w:multiLevelType w:val="hybridMultilevel"/>
    <w:tmpl w:val="681441D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87A6AB7"/>
    <w:multiLevelType w:val="hybridMultilevel"/>
    <w:tmpl w:val="5ED0D21E"/>
    <w:lvl w:ilvl="0" w:tplc="C1E6224C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8B6574C"/>
    <w:multiLevelType w:val="hybridMultilevel"/>
    <w:tmpl w:val="90A0CF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A4526B2"/>
    <w:multiLevelType w:val="hybridMultilevel"/>
    <w:tmpl w:val="8D6879BC"/>
    <w:lvl w:ilvl="0" w:tplc="00000017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BE1597D"/>
    <w:multiLevelType w:val="hybridMultilevel"/>
    <w:tmpl w:val="D1880A12"/>
    <w:lvl w:ilvl="0" w:tplc="041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3D954F77"/>
    <w:multiLevelType w:val="hybridMultilevel"/>
    <w:tmpl w:val="78FE288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71D6112"/>
    <w:multiLevelType w:val="hybridMultilevel"/>
    <w:tmpl w:val="57AA86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8813578"/>
    <w:multiLevelType w:val="hybridMultilevel"/>
    <w:tmpl w:val="DBEEF41E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4AD469CC"/>
    <w:multiLevelType w:val="hybridMultilevel"/>
    <w:tmpl w:val="E99C9FC8"/>
    <w:lvl w:ilvl="0" w:tplc="041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>
    <w:nsid w:val="4B4736EE"/>
    <w:multiLevelType w:val="hybridMultilevel"/>
    <w:tmpl w:val="05620488"/>
    <w:lvl w:ilvl="0" w:tplc="A864AC4C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E541F54"/>
    <w:multiLevelType w:val="hybridMultilevel"/>
    <w:tmpl w:val="32600502"/>
    <w:lvl w:ilvl="0" w:tplc="041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>
    <w:nsid w:val="4F385A1D"/>
    <w:multiLevelType w:val="hybridMultilevel"/>
    <w:tmpl w:val="0BAAED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4FEC4BA3"/>
    <w:multiLevelType w:val="multilevel"/>
    <w:tmpl w:val="F0C2D96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/>
      </w:rPr>
    </w:lvl>
  </w:abstractNum>
  <w:abstractNum w:abstractNumId="42">
    <w:nsid w:val="523508CF"/>
    <w:multiLevelType w:val="hybridMultilevel"/>
    <w:tmpl w:val="4DE846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34F48F3"/>
    <w:multiLevelType w:val="hybridMultilevel"/>
    <w:tmpl w:val="C11278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55295DF4"/>
    <w:multiLevelType w:val="multilevel"/>
    <w:tmpl w:val="5754967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  <w:color w:val="FF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 w:val="0"/>
        <w:color w:val="FF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  <w:color w:val="FF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 w:val="0"/>
        <w:color w:val="FF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i w:val="0"/>
        <w:color w:val="FF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 w:val="0"/>
        <w:color w:val="FF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 w:val="0"/>
        <w:color w:val="FF0000"/>
      </w:rPr>
    </w:lvl>
  </w:abstractNum>
  <w:abstractNum w:abstractNumId="45">
    <w:nsid w:val="5A362481"/>
    <w:multiLevelType w:val="hybridMultilevel"/>
    <w:tmpl w:val="BB8A1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5B0C1D21"/>
    <w:multiLevelType w:val="hybridMultilevel"/>
    <w:tmpl w:val="63C4C9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5C087247"/>
    <w:multiLevelType w:val="multilevel"/>
    <w:tmpl w:val="2A9E7BA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720"/>
      </w:pPr>
      <w:rPr>
        <w:rFonts w:ascii="Wingdings" w:hAnsi="Wingdings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8">
    <w:nsid w:val="6828087F"/>
    <w:multiLevelType w:val="hybridMultilevel"/>
    <w:tmpl w:val="4E1CE424"/>
    <w:lvl w:ilvl="0" w:tplc="D3E0EB82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  <w:color w:val="943634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9">
    <w:nsid w:val="685C6E5B"/>
    <w:multiLevelType w:val="hybridMultilevel"/>
    <w:tmpl w:val="C10EC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6920426F"/>
    <w:multiLevelType w:val="hybridMultilevel"/>
    <w:tmpl w:val="B262D9A8"/>
    <w:lvl w:ilvl="0" w:tplc="A864AC4C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6A15678A"/>
    <w:multiLevelType w:val="hybridMultilevel"/>
    <w:tmpl w:val="AFAE17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6C014050"/>
    <w:multiLevelType w:val="hybridMultilevel"/>
    <w:tmpl w:val="FD0C37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6E06283B"/>
    <w:multiLevelType w:val="hybridMultilevel"/>
    <w:tmpl w:val="24647924"/>
    <w:lvl w:ilvl="0" w:tplc="D3E0EB8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94363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0EB2E67"/>
    <w:multiLevelType w:val="hybridMultilevel"/>
    <w:tmpl w:val="BDF4BD2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5">
    <w:nsid w:val="743F552A"/>
    <w:multiLevelType w:val="hybridMultilevel"/>
    <w:tmpl w:val="ED4AF5B0"/>
    <w:lvl w:ilvl="0" w:tplc="1EBEA6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AA0EA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BEE8A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040D5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C7AAF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FDEB61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CA6F2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5FC4B2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8C85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6">
    <w:nsid w:val="74470CA0"/>
    <w:multiLevelType w:val="hybridMultilevel"/>
    <w:tmpl w:val="002E337A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749377B4"/>
    <w:multiLevelType w:val="hybridMultilevel"/>
    <w:tmpl w:val="EACAD826"/>
    <w:lvl w:ilvl="0" w:tplc="C3DEAC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04D3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DB834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E07E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1097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F043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1623E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F836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7221F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7504756E"/>
    <w:multiLevelType w:val="hybridMultilevel"/>
    <w:tmpl w:val="4DE81D4A"/>
    <w:lvl w:ilvl="0" w:tplc="F91440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F982F93"/>
    <w:multiLevelType w:val="hybridMultilevel"/>
    <w:tmpl w:val="B1929D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4"/>
  </w:num>
  <w:num w:numId="2">
    <w:abstractNumId w:val="25"/>
  </w:num>
  <w:num w:numId="3">
    <w:abstractNumId w:val="12"/>
  </w:num>
  <w:num w:numId="4">
    <w:abstractNumId w:val="39"/>
  </w:num>
  <w:num w:numId="5">
    <w:abstractNumId w:val="27"/>
  </w:num>
  <w:num w:numId="6">
    <w:abstractNumId w:val="13"/>
  </w:num>
  <w:num w:numId="7">
    <w:abstractNumId w:val="28"/>
  </w:num>
  <w:num w:numId="8">
    <w:abstractNumId w:val="50"/>
  </w:num>
  <w:num w:numId="9">
    <w:abstractNumId w:val="52"/>
  </w:num>
  <w:num w:numId="10">
    <w:abstractNumId w:val="58"/>
  </w:num>
  <w:num w:numId="11">
    <w:abstractNumId w:val="38"/>
  </w:num>
  <w:num w:numId="12">
    <w:abstractNumId w:val="15"/>
  </w:num>
  <w:num w:numId="13">
    <w:abstractNumId w:val="7"/>
  </w:num>
  <w:num w:numId="14">
    <w:abstractNumId w:val="16"/>
  </w:num>
  <w:num w:numId="15">
    <w:abstractNumId w:val="10"/>
  </w:num>
  <w:num w:numId="16">
    <w:abstractNumId w:val="22"/>
  </w:num>
  <w:num w:numId="17">
    <w:abstractNumId w:val="53"/>
  </w:num>
  <w:num w:numId="18">
    <w:abstractNumId w:val="48"/>
  </w:num>
  <w:num w:numId="19">
    <w:abstractNumId w:val="20"/>
  </w:num>
  <w:num w:numId="20">
    <w:abstractNumId w:val="21"/>
  </w:num>
  <w:num w:numId="21">
    <w:abstractNumId w:val="54"/>
  </w:num>
  <w:num w:numId="22">
    <w:abstractNumId w:val="33"/>
  </w:num>
  <w:num w:numId="23">
    <w:abstractNumId w:val="23"/>
  </w:num>
  <w:num w:numId="24">
    <w:abstractNumId w:val="26"/>
  </w:num>
  <w:num w:numId="25">
    <w:abstractNumId w:val="56"/>
  </w:num>
  <w:num w:numId="26">
    <w:abstractNumId w:val="41"/>
  </w:num>
  <w:num w:numId="27">
    <w:abstractNumId w:val="0"/>
  </w:num>
  <w:num w:numId="28">
    <w:abstractNumId w:val="3"/>
  </w:num>
  <w:num w:numId="29">
    <w:abstractNumId w:val="5"/>
  </w:num>
  <w:num w:numId="30">
    <w:abstractNumId w:val="6"/>
  </w:num>
  <w:num w:numId="31">
    <w:abstractNumId w:val="32"/>
  </w:num>
  <w:num w:numId="32">
    <w:abstractNumId w:val="37"/>
  </w:num>
  <w:num w:numId="33">
    <w:abstractNumId w:val="45"/>
  </w:num>
  <w:num w:numId="34">
    <w:abstractNumId w:val="11"/>
  </w:num>
  <w:num w:numId="35">
    <w:abstractNumId w:val="36"/>
  </w:num>
  <w:num w:numId="36">
    <w:abstractNumId w:val="24"/>
  </w:num>
  <w:num w:numId="37">
    <w:abstractNumId w:val="34"/>
  </w:num>
  <w:num w:numId="38">
    <w:abstractNumId w:val="1"/>
  </w:num>
  <w:num w:numId="39">
    <w:abstractNumId w:val="2"/>
  </w:num>
  <w:num w:numId="40">
    <w:abstractNumId w:val="4"/>
  </w:num>
  <w:num w:numId="41">
    <w:abstractNumId w:val="35"/>
  </w:num>
  <w:num w:numId="42">
    <w:abstractNumId w:val="40"/>
  </w:num>
  <w:num w:numId="43">
    <w:abstractNumId w:val="31"/>
  </w:num>
  <w:num w:numId="44">
    <w:abstractNumId w:val="42"/>
  </w:num>
  <w:num w:numId="45">
    <w:abstractNumId w:val="29"/>
  </w:num>
  <w:num w:numId="46">
    <w:abstractNumId w:val="51"/>
  </w:num>
  <w:num w:numId="47">
    <w:abstractNumId w:val="8"/>
  </w:num>
  <w:num w:numId="48">
    <w:abstractNumId w:val="49"/>
  </w:num>
  <w:num w:numId="49">
    <w:abstractNumId w:val="43"/>
  </w:num>
  <w:num w:numId="50">
    <w:abstractNumId w:val="59"/>
  </w:num>
  <w:num w:numId="51">
    <w:abstractNumId w:val="18"/>
  </w:num>
  <w:num w:numId="52">
    <w:abstractNumId w:val="19"/>
  </w:num>
  <w:num w:numId="53">
    <w:abstractNumId w:val="46"/>
  </w:num>
  <w:num w:numId="54">
    <w:abstractNumId w:val="14"/>
  </w:num>
  <w:num w:numId="55">
    <w:abstractNumId w:val="47"/>
  </w:num>
  <w:num w:numId="56">
    <w:abstractNumId w:val="17"/>
  </w:num>
  <w:num w:numId="57">
    <w:abstractNumId w:val="57"/>
  </w:num>
  <w:num w:numId="58">
    <w:abstractNumId w:val="55"/>
  </w:num>
  <w:num w:numId="59">
    <w:abstractNumId w:val="30"/>
  </w:num>
  <w:num w:numId="60">
    <w:abstractNumId w:val="9"/>
  </w:num>
  <w:numIdMacAtCleanup w:val="5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7C36"/>
    <w:rsid w:val="000051AA"/>
    <w:rsid w:val="0002608C"/>
    <w:rsid w:val="00037626"/>
    <w:rsid w:val="00051B03"/>
    <w:rsid w:val="00070D29"/>
    <w:rsid w:val="00097E6D"/>
    <w:rsid w:val="000A5333"/>
    <w:rsid w:val="000B4648"/>
    <w:rsid w:val="001628A4"/>
    <w:rsid w:val="001C46C7"/>
    <w:rsid w:val="00215BA5"/>
    <w:rsid w:val="00234791"/>
    <w:rsid w:val="002451CA"/>
    <w:rsid w:val="002529A0"/>
    <w:rsid w:val="00252B60"/>
    <w:rsid w:val="002C1A7D"/>
    <w:rsid w:val="002E2185"/>
    <w:rsid w:val="002F7387"/>
    <w:rsid w:val="00386BCA"/>
    <w:rsid w:val="00387058"/>
    <w:rsid w:val="003A5919"/>
    <w:rsid w:val="00447737"/>
    <w:rsid w:val="00472A92"/>
    <w:rsid w:val="004A2B0E"/>
    <w:rsid w:val="00540931"/>
    <w:rsid w:val="00542DA7"/>
    <w:rsid w:val="00555E2B"/>
    <w:rsid w:val="0055745E"/>
    <w:rsid w:val="00557FAC"/>
    <w:rsid w:val="005D6001"/>
    <w:rsid w:val="006231BA"/>
    <w:rsid w:val="006B30D2"/>
    <w:rsid w:val="006C280A"/>
    <w:rsid w:val="006D6358"/>
    <w:rsid w:val="006F7F9B"/>
    <w:rsid w:val="00721D06"/>
    <w:rsid w:val="007929F2"/>
    <w:rsid w:val="007B4C87"/>
    <w:rsid w:val="00885D9A"/>
    <w:rsid w:val="008A6F41"/>
    <w:rsid w:val="008D60E1"/>
    <w:rsid w:val="009A5E2D"/>
    <w:rsid w:val="009D5F00"/>
    <w:rsid w:val="009D714E"/>
    <w:rsid w:val="009F0EF4"/>
    <w:rsid w:val="009F73B4"/>
    <w:rsid w:val="00A37378"/>
    <w:rsid w:val="00B21BEE"/>
    <w:rsid w:val="00B70D40"/>
    <w:rsid w:val="00BB17EB"/>
    <w:rsid w:val="00BD59D7"/>
    <w:rsid w:val="00BD6768"/>
    <w:rsid w:val="00BF3D88"/>
    <w:rsid w:val="00C16BBF"/>
    <w:rsid w:val="00C17C36"/>
    <w:rsid w:val="00C50623"/>
    <w:rsid w:val="00C65645"/>
    <w:rsid w:val="00CC7858"/>
    <w:rsid w:val="00D84A90"/>
    <w:rsid w:val="00DA534E"/>
    <w:rsid w:val="00DB6D79"/>
    <w:rsid w:val="00DB7AF3"/>
    <w:rsid w:val="00E00BD2"/>
    <w:rsid w:val="00E25422"/>
    <w:rsid w:val="00E26FCF"/>
    <w:rsid w:val="00E350CD"/>
    <w:rsid w:val="00E93A04"/>
    <w:rsid w:val="00EC1F35"/>
    <w:rsid w:val="00ED6F99"/>
    <w:rsid w:val="00F26C7E"/>
    <w:rsid w:val="00F6198C"/>
    <w:rsid w:val="00F927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14E"/>
    <w:pPr>
      <w:spacing w:after="0" w:line="240" w:lineRule="auto"/>
    </w:pPr>
    <w:rPr>
      <w:rFonts w:cstheme="minorBid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D714E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D714E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9D714E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714E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714E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714E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714E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714E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714E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714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9D714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9D714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9D714E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D714E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D714E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D714E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D714E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D714E"/>
    <w:rPr>
      <w:rFonts w:asciiTheme="majorHAnsi" w:eastAsiaTheme="majorEastAsia" w:hAnsiTheme="majorHAnsi" w:cstheme="majorBidi"/>
    </w:rPr>
  </w:style>
  <w:style w:type="paragraph" w:styleId="a3">
    <w:name w:val="caption"/>
    <w:basedOn w:val="a"/>
    <w:next w:val="a"/>
    <w:uiPriority w:val="35"/>
    <w:semiHidden/>
    <w:unhideWhenUsed/>
    <w:rsid w:val="00DA534E"/>
    <w:pPr>
      <w:spacing w:line="252" w:lineRule="auto"/>
    </w:pPr>
    <w:rPr>
      <w:rFonts w:asciiTheme="majorHAnsi" w:hAnsiTheme="majorHAnsi" w:cstheme="majorBidi"/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D714E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9D714E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9D714E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7">
    <w:name w:val="Подзаголовок Знак"/>
    <w:basedOn w:val="a0"/>
    <w:link w:val="a6"/>
    <w:uiPriority w:val="11"/>
    <w:rsid w:val="009D714E"/>
    <w:rPr>
      <w:rFonts w:asciiTheme="majorHAnsi" w:eastAsiaTheme="majorEastAsia" w:hAnsiTheme="majorHAnsi" w:cstheme="majorBidi"/>
      <w:sz w:val="24"/>
      <w:szCs w:val="24"/>
    </w:rPr>
  </w:style>
  <w:style w:type="character" w:styleId="a8">
    <w:name w:val="Strong"/>
    <w:basedOn w:val="a0"/>
    <w:uiPriority w:val="22"/>
    <w:qFormat/>
    <w:rsid w:val="009D714E"/>
    <w:rPr>
      <w:b/>
      <w:bCs/>
    </w:rPr>
  </w:style>
  <w:style w:type="character" w:styleId="a9">
    <w:name w:val="Emphasis"/>
    <w:basedOn w:val="a0"/>
    <w:uiPriority w:val="20"/>
    <w:qFormat/>
    <w:rsid w:val="009D714E"/>
    <w:rPr>
      <w:rFonts w:asciiTheme="minorHAnsi" w:hAnsiTheme="minorHAnsi"/>
      <w:b/>
      <w:i/>
      <w:iCs/>
    </w:rPr>
  </w:style>
  <w:style w:type="paragraph" w:styleId="aa">
    <w:name w:val="No Spacing"/>
    <w:basedOn w:val="a"/>
    <w:link w:val="ab"/>
    <w:uiPriority w:val="1"/>
    <w:qFormat/>
    <w:rsid w:val="009D714E"/>
    <w:rPr>
      <w:rFonts w:cstheme="majorBidi"/>
      <w:szCs w:val="32"/>
    </w:rPr>
  </w:style>
  <w:style w:type="character" w:customStyle="1" w:styleId="ab">
    <w:name w:val="Без интервала Знак"/>
    <w:basedOn w:val="a0"/>
    <w:link w:val="aa"/>
    <w:uiPriority w:val="1"/>
    <w:rsid w:val="00DA534E"/>
    <w:rPr>
      <w:rFonts w:cstheme="majorBidi"/>
      <w:sz w:val="24"/>
      <w:szCs w:val="32"/>
    </w:rPr>
  </w:style>
  <w:style w:type="paragraph" w:styleId="ac">
    <w:name w:val="List Paragraph"/>
    <w:basedOn w:val="a"/>
    <w:uiPriority w:val="99"/>
    <w:qFormat/>
    <w:rsid w:val="009D714E"/>
    <w:pPr>
      <w:ind w:left="720"/>
      <w:contextualSpacing/>
    </w:pPr>
    <w:rPr>
      <w:rFonts w:cstheme="majorBidi"/>
    </w:rPr>
  </w:style>
  <w:style w:type="paragraph" w:styleId="21">
    <w:name w:val="Quote"/>
    <w:basedOn w:val="a"/>
    <w:next w:val="a"/>
    <w:link w:val="22"/>
    <w:uiPriority w:val="29"/>
    <w:qFormat/>
    <w:rsid w:val="009D714E"/>
    <w:rPr>
      <w:rFonts w:cstheme="majorBidi"/>
      <w:i/>
    </w:rPr>
  </w:style>
  <w:style w:type="character" w:customStyle="1" w:styleId="22">
    <w:name w:val="Цитата 2 Знак"/>
    <w:basedOn w:val="a0"/>
    <w:link w:val="21"/>
    <w:uiPriority w:val="29"/>
    <w:rsid w:val="009D714E"/>
    <w:rPr>
      <w:rFonts w:cstheme="majorBidi"/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9D714E"/>
    <w:pPr>
      <w:ind w:left="720" w:right="720"/>
    </w:pPr>
    <w:rPr>
      <w:rFonts w:cstheme="majorBidi"/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9D714E"/>
    <w:rPr>
      <w:rFonts w:cstheme="majorBidi"/>
      <w:b/>
      <w:i/>
      <w:sz w:val="24"/>
    </w:rPr>
  </w:style>
  <w:style w:type="character" w:styleId="af">
    <w:name w:val="Subtle Emphasis"/>
    <w:uiPriority w:val="19"/>
    <w:qFormat/>
    <w:rsid w:val="009D714E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9D714E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9D714E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9D714E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9D714E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9D714E"/>
    <w:pPr>
      <w:outlineLvl w:val="9"/>
    </w:pPr>
  </w:style>
  <w:style w:type="character" w:customStyle="1" w:styleId="31">
    <w:name w:val="Основной текст (3)_"/>
    <w:link w:val="32"/>
    <w:rsid w:val="00C17C36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C17C36"/>
    <w:pPr>
      <w:widowControl w:val="0"/>
      <w:shd w:val="clear" w:color="auto" w:fill="FFFFFF"/>
      <w:spacing w:line="350" w:lineRule="exact"/>
      <w:ind w:hanging="64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7929F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color w:val="000000"/>
      <w:sz w:val="24"/>
      <w:szCs w:val="24"/>
      <w:lang w:val="ru-RU" w:eastAsia="ru-RU" w:bidi="ar-SA"/>
    </w:rPr>
  </w:style>
  <w:style w:type="table" w:customStyle="1" w:styleId="2-11">
    <w:name w:val="Средняя заливка 2 - Акцент 11"/>
    <w:basedOn w:val="a1"/>
    <w:uiPriority w:val="64"/>
    <w:rsid w:val="000A5333"/>
    <w:pPr>
      <w:spacing w:after="0" w:line="240" w:lineRule="auto"/>
    </w:pPr>
    <w:rPr>
      <w:rFonts w:ascii="Calibri" w:eastAsia="Calibri" w:hAnsi="Calibri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f5">
    <w:name w:val="Normal (Web)"/>
    <w:aliases w:val="Обычный (Web)"/>
    <w:basedOn w:val="a"/>
    <w:uiPriority w:val="99"/>
    <w:unhideWhenUsed/>
    <w:qFormat/>
    <w:rsid w:val="001628A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 w:bidi="ar-SA"/>
    </w:rPr>
  </w:style>
  <w:style w:type="character" w:styleId="af6">
    <w:name w:val="Hyperlink"/>
    <w:unhideWhenUsed/>
    <w:rsid w:val="001628A4"/>
    <w:rPr>
      <w:rFonts w:ascii="Verdana" w:hAnsi="Verdana" w:hint="default"/>
      <w:b w:val="0"/>
      <w:bCs w:val="0"/>
      <w:color w:val="000000"/>
      <w:sz w:val="17"/>
      <w:szCs w:val="17"/>
      <w:u w:val="single"/>
    </w:rPr>
  </w:style>
  <w:style w:type="paragraph" w:styleId="af7">
    <w:name w:val="footer"/>
    <w:basedOn w:val="a"/>
    <w:link w:val="af8"/>
    <w:uiPriority w:val="99"/>
    <w:unhideWhenUsed/>
    <w:rsid w:val="00DB6D79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lang w:val="ru-RU" w:eastAsia="ru-RU" w:bidi="ar-SA"/>
    </w:rPr>
  </w:style>
  <w:style w:type="character" w:customStyle="1" w:styleId="af8">
    <w:name w:val="Нижний колонтитул Знак"/>
    <w:basedOn w:val="a0"/>
    <w:link w:val="af7"/>
    <w:uiPriority w:val="99"/>
    <w:rsid w:val="00DB6D79"/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customStyle="1" w:styleId="FR2">
    <w:name w:val="FR2"/>
    <w:rsid w:val="00885D9A"/>
    <w:pPr>
      <w:widowControl w:val="0"/>
      <w:spacing w:after="0" w:line="240" w:lineRule="auto"/>
      <w:ind w:right="200"/>
      <w:jc w:val="center"/>
    </w:pPr>
    <w:rPr>
      <w:rFonts w:ascii="Times New Roman" w:eastAsia="Times New Roman" w:hAnsi="Times New Roman"/>
      <w:snapToGrid w:val="0"/>
      <w:sz w:val="28"/>
      <w:szCs w:val="20"/>
      <w:lang w:val="ru-RU" w:eastAsia="ru-RU" w:bidi="ar-SA"/>
    </w:rPr>
  </w:style>
  <w:style w:type="character" w:customStyle="1" w:styleId="23">
    <w:name w:val="Основной текст (2)_"/>
    <w:link w:val="24"/>
    <w:rsid w:val="00C65645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"/>
    <w:rsid w:val="00C65645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"/>
    <w:link w:val="23"/>
    <w:rsid w:val="00C65645"/>
    <w:pPr>
      <w:widowControl w:val="0"/>
      <w:shd w:val="clear" w:color="auto" w:fill="FFFFFF"/>
      <w:spacing w:before="840" w:after="4260" w:line="360" w:lineRule="exact"/>
      <w:ind w:hanging="48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">
    <w:name w:val="Заголовок №1_"/>
    <w:link w:val="12"/>
    <w:rsid w:val="0002608C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5">
    <w:name w:val="Основной текст (2) + Полужирный"/>
    <w:rsid w:val="0002608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12">
    <w:name w:val="Заголовок №1"/>
    <w:basedOn w:val="a"/>
    <w:link w:val="11"/>
    <w:rsid w:val="0002608C"/>
    <w:pPr>
      <w:widowControl w:val="0"/>
      <w:shd w:val="clear" w:color="auto" w:fill="FFFFFF"/>
      <w:spacing w:line="350" w:lineRule="exact"/>
      <w:ind w:hanging="38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9">
    <w:name w:val="Balloon Text"/>
    <w:basedOn w:val="a"/>
    <w:link w:val="afa"/>
    <w:uiPriority w:val="99"/>
    <w:semiHidden/>
    <w:unhideWhenUsed/>
    <w:rsid w:val="00051B03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051B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Начальная">
      <a:majorFont>
        <a:latin typeface="Bookman Old Style"/>
        <a:ea typeface=""/>
        <a:cs typeface=""/>
        <a:font script="Grek" typeface="Cambria"/>
        <a:font script="Cyrl" typeface="Cambria"/>
        <a:font script="Jpan" typeface="HG明朝E"/>
        <a:font script="Hang" typeface="돋움"/>
        <a:font script="Hans" typeface="宋体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ill Sans MT"/>
        <a:ea typeface=""/>
        <a:cs typeface=""/>
        <a:font script="Grek" typeface="Calibri"/>
        <a:font script="Cyrl" typeface="Calibri"/>
        <a:font script="Jpan" typeface="ＭＳ Ｐゴシック"/>
        <a:font script="Hang" typeface="맑은 고딕"/>
        <a:font script="Hans" typeface="华文新魏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AB054-DB11-4B1D-9577-B26992AF5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14575</Words>
  <Characters>83084</Characters>
  <Application>Microsoft Office Word</Application>
  <DocSecurity>0</DocSecurity>
  <Lines>692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97465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2019-11-12T09:06:00Z</cp:lastPrinted>
  <dcterms:created xsi:type="dcterms:W3CDTF">2019-11-05T06:41:00Z</dcterms:created>
  <dcterms:modified xsi:type="dcterms:W3CDTF">2019-11-15T09:42:00Z</dcterms:modified>
</cp:coreProperties>
</file>